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A5640" w14:textId="77777777" w:rsidR="00854EC0" w:rsidRPr="00472400" w:rsidRDefault="00854EC0" w:rsidP="00105287">
      <w:pPr>
        <w:tabs>
          <w:tab w:val="right" w:pos="-142"/>
          <w:tab w:val="left" w:pos="0"/>
          <w:tab w:val="left" w:pos="6720"/>
        </w:tabs>
        <w:ind w:left="-1276"/>
        <w:rPr>
          <w:rFonts w:cs="Arial"/>
          <w:b/>
          <w:color w:val="000000" w:themeColor="text1"/>
          <w:kern w:val="20"/>
          <w:sz w:val="22"/>
          <w:szCs w:val="22"/>
        </w:rPr>
      </w:pPr>
      <w:r w:rsidRPr="00472400">
        <w:rPr>
          <w:rFonts w:cs="Arial"/>
          <w:b/>
          <w:color w:val="000000" w:themeColor="text1"/>
          <w:kern w:val="20"/>
          <w:sz w:val="22"/>
          <w:szCs w:val="22"/>
        </w:rPr>
        <w:t xml:space="preserve">Agendapunt - </w:t>
      </w:r>
      <w:bookmarkStart w:id="0" w:name="BPR01"/>
      <w:r w:rsidRPr="00472400">
        <w:rPr>
          <w:rFonts w:cs="Arial"/>
          <w:b/>
          <w:color w:val="000000" w:themeColor="text1"/>
          <w:kern w:val="20"/>
          <w:sz w:val="22"/>
          <w:szCs w:val="22"/>
        </w:rPr>
        <w:t>besluitvormend</w:t>
      </w:r>
      <w:bookmarkEnd w:id="0"/>
    </w:p>
    <w:p w14:paraId="1FCBCC3D" w14:textId="77777777" w:rsidR="00854EC0" w:rsidRPr="00472400" w:rsidRDefault="00854EC0" w:rsidP="00854EC0">
      <w:pPr>
        <w:tabs>
          <w:tab w:val="right" w:pos="-142"/>
          <w:tab w:val="left" w:pos="0"/>
          <w:tab w:val="left" w:pos="6720"/>
        </w:tabs>
        <w:ind w:left="-1440"/>
        <w:rPr>
          <w:rFonts w:cs="Arial"/>
          <w:color w:val="000000" w:themeColor="text1"/>
          <w:kern w:val="20"/>
          <w:sz w:val="22"/>
          <w:szCs w:val="22"/>
        </w:rPr>
      </w:pPr>
      <w:r w:rsidRPr="00472400">
        <w:rPr>
          <w:rFonts w:cs="Arial"/>
          <w:b/>
          <w:color w:val="000000" w:themeColor="text1"/>
          <w:kern w:val="20"/>
          <w:sz w:val="22"/>
          <w:szCs w:val="22"/>
        </w:rPr>
        <w:tab/>
      </w:r>
    </w:p>
    <w:tbl>
      <w:tblPr>
        <w:tblW w:w="11341" w:type="dxa"/>
        <w:tblInd w:w="-1490" w:type="dxa"/>
        <w:tblLayout w:type="fixed"/>
        <w:tblCellMar>
          <w:left w:w="70" w:type="dxa"/>
          <w:right w:w="70" w:type="dxa"/>
        </w:tblCellMar>
        <w:tblLook w:val="0000" w:firstRow="0" w:lastRow="0" w:firstColumn="0" w:lastColumn="0" w:noHBand="0" w:noVBand="0"/>
      </w:tblPr>
      <w:tblGrid>
        <w:gridCol w:w="1986"/>
        <w:gridCol w:w="160"/>
        <w:gridCol w:w="9195"/>
      </w:tblGrid>
      <w:tr w:rsidR="00B90CF5" w:rsidRPr="00472400" w14:paraId="31D7C404" w14:textId="77777777" w:rsidTr="00392D69">
        <w:tc>
          <w:tcPr>
            <w:tcW w:w="1986" w:type="dxa"/>
          </w:tcPr>
          <w:p w14:paraId="686704B8" w14:textId="77777777" w:rsidR="00B90CF5" w:rsidRPr="00472400" w:rsidRDefault="00B90CF5" w:rsidP="00B90CF5">
            <w:pPr>
              <w:spacing w:line="360" w:lineRule="atLeast"/>
              <w:jc w:val="right"/>
              <w:rPr>
                <w:rFonts w:cs="Arial"/>
                <w:color w:val="000000" w:themeColor="text1"/>
                <w:sz w:val="22"/>
                <w:szCs w:val="22"/>
              </w:rPr>
            </w:pPr>
            <w:r w:rsidRPr="00472400">
              <w:rPr>
                <w:rFonts w:cs="Arial"/>
                <w:color w:val="000000" w:themeColor="text1"/>
                <w:sz w:val="22"/>
                <w:szCs w:val="22"/>
              </w:rPr>
              <w:t>overleg</w:t>
            </w:r>
          </w:p>
        </w:tc>
        <w:tc>
          <w:tcPr>
            <w:tcW w:w="160" w:type="dxa"/>
          </w:tcPr>
          <w:p w14:paraId="532CE866" w14:textId="77777777" w:rsidR="00B90CF5" w:rsidRPr="00472400" w:rsidRDefault="00B90CF5" w:rsidP="00B90CF5">
            <w:pPr>
              <w:spacing w:line="360" w:lineRule="atLeast"/>
              <w:rPr>
                <w:rFonts w:cs="Arial"/>
                <w:color w:val="000000" w:themeColor="text1"/>
                <w:sz w:val="22"/>
                <w:szCs w:val="22"/>
              </w:rPr>
            </w:pPr>
          </w:p>
        </w:tc>
        <w:tc>
          <w:tcPr>
            <w:tcW w:w="9195" w:type="dxa"/>
          </w:tcPr>
          <w:p w14:paraId="7CDC7DEC" w14:textId="594C2318" w:rsidR="00B90CF5" w:rsidRPr="00472400" w:rsidRDefault="00EA792A" w:rsidP="00B90CF5">
            <w:pPr>
              <w:spacing w:line="360" w:lineRule="atLeast"/>
              <w:rPr>
                <w:rFonts w:cs="Arial"/>
                <w:color w:val="000000" w:themeColor="text1"/>
                <w:sz w:val="22"/>
                <w:szCs w:val="22"/>
              </w:rPr>
            </w:pPr>
            <w:r>
              <w:rPr>
                <w:rFonts w:cs="Arial"/>
                <w:color w:val="000000" w:themeColor="text1"/>
                <w:sz w:val="22"/>
                <w:szCs w:val="22"/>
              </w:rPr>
              <w:t xml:space="preserve">algemeen bestuur </w:t>
            </w:r>
          </w:p>
        </w:tc>
      </w:tr>
      <w:tr w:rsidR="00B90CF5" w:rsidRPr="00472400" w14:paraId="7607793E" w14:textId="77777777" w:rsidTr="00392D69">
        <w:tc>
          <w:tcPr>
            <w:tcW w:w="1986" w:type="dxa"/>
          </w:tcPr>
          <w:p w14:paraId="3D879BE7" w14:textId="77777777" w:rsidR="00B90CF5" w:rsidRPr="00472400" w:rsidRDefault="00B90CF5" w:rsidP="00B90CF5">
            <w:pPr>
              <w:spacing w:line="360" w:lineRule="atLeast"/>
              <w:jc w:val="right"/>
              <w:rPr>
                <w:rFonts w:cs="Arial"/>
                <w:color w:val="000000" w:themeColor="text1"/>
                <w:sz w:val="22"/>
                <w:szCs w:val="22"/>
              </w:rPr>
            </w:pPr>
            <w:r w:rsidRPr="00472400">
              <w:rPr>
                <w:rFonts w:cs="Arial"/>
                <w:color w:val="000000" w:themeColor="text1"/>
                <w:sz w:val="22"/>
                <w:szCs w:val="22"/>
              </w:rPr>
              <w:t>datum overleg</w:t>
            </w:r>
          </w:p>
        </w:tc>
        <w:tc>
          <w:tcPr>
            <w:tcW w:w="160" w:type="dxa"/>
          </w:tcPr>
          <w:p w14:paraId="1674CD94" w14:textId="77777777" w:rsidR="00B90CF5" w:rsidRPr="00472400" w:rsidRDefault="00B90CF5" w:rsidP="00B90CF5">
            <w:pPr>
              <w:spacing w:line="360" w:lineRule="atLeast"/>
              <w:rPr>
                <w:rFonts w:cs="Arial"/>
                <w:color w:val="000000" w:themeColor="text1"/>
                <w:sz w:val="22"/>
                <w:szCs w:val="22"/>
              </w:rPr>
            </w:pPr>
          </w:p>
        </w:tc>
        <w:tc>
          <w:tcPr>
            <w:tcW w:w="9195" w:type="dxa"/>
          </w:tcPr>
          <w:p w14:paraId="19FF6662" w14:textId="28A16328" w:rsidR="00B90CF5" w:rsidRPr="00472400" w:rsidRDefault="00EA792A" w:rsidP="00B90CF5">
            <w:pPr>
              <w:spacing w:line="360" w:lineRule="atLeast"/>
              <w:rPr>
                <w:rFonts w:cs="Arial"/>
                <w:color w:val="000000" w:themeColor="text1"/>
                <w:sz w:val="22"/>
                <w:szCs w:val="22"/>
              </w:rPr>
            </w:pPr>
            <w:r>
              <w:rPr>
                <w:rFonts w:cs="Arial"/>
                <w:color w:val="000000" w:themeColor="text1"/>
                <w:sz w:val="22"/>
                <w:szCs w:val="22"/>
              </w:rPr>
              <w:t>15 februari 2023</w:t>
            </w:r>
          </w:p>
        </w:tc>
      </w:tr>
      <w:tr w:rsidR="00392D69" w:rsidRPr="00472400" w14:paraId="4828C923" w14:textId="77777777" w:rsidTr="00392D69">
        <w:tc>
          <w:tcPr>
            <w:tcW w:w="1986" w:type="dxa"/>
          </w:tcPr>
          <w:p w14:paraId="17C32FD8" w14:textId="77777777" w:rsidR="00392D69" w:rsidRPr="00472400" w:rsidRDefault="00392D69" w:rsidP="00392D69">
            <w:pPr>
              <w:spacing w:before="240" w:line="360" w:lineRule="atLeast"/>
              <w:jc w:val="right"/>
              <w:rPr>
                <w:rFonts w:cs="Arial"/>
                <w:color w:val="000000" w:themeColor="text1"/>
                <w:sz w:val="22"/>
                <w:szCs w:val="22"/>
              </w:rPr>
            </w:pPr>
            <w:r w:rsidRPr="00472400">
              <w:rPr>
                <w:rFonts w:cs="Arial"/>
                <w:b/>
                <w:color w:val="000000" w:themeColor="text1"/>
                <w:sz w:val="22"/>
                <w:szCs w:val="22"/>
              </w:rPr>
              <w:t>Onderwerp</w:t>
            </w:r>
          </w:p>
        </w:tc>
        <w:tc>
          <w:tcPr>
            <w:tcW w:w="160" w:type="dxa"/>
          </w:tcPr>
          <w:p w14:paraId="360F2FBC" w14:textId="77777777" w:rsidR="00392D69" w:rsidRPr="00472400" w:rsidRDefault="00392D69" w:rsidP="00B90CF5">
            <w:pPr>
              <w:spacing w:line="360" w:lineRule="atLeast"/>
              <w:rPr>
                <w:rFonts w:cs="Arial"/>
                <w:color w:val="000000" w:themeColor="text1"/>
                <w:sz w:val="22"/>
                <w:szCs w:val="22"/>
              </w:rPr>
            </w:pPr>
          </w:p>
        </w:tc>
        <w:tc>
          <w:tcPr>
            <w:tcW w:w="9195" w:type="dxa"/>
          </w:tcPr>
          <w:p w14:paraId="7FA716F6" w14:textId="77777777" w:rsidR="00392D69" w:rsidRPr="00392D69" w:rsidRDefault="00EA792A" w:rsidP="00392D69">
            <w:pPr>
              <w:spacing w:before="240" w:line="360" w:lineRule="atLeast"/>
              <w:rPr>
                <w:rFonts w:cs="Arial"/>
                <w:b/>
                <w:color w:val="000000" w:themeColor="text1"/>
                <w:sz w:val="22"/>
                <w:szCs w:val="22"/>
              </w:rPr>
            </w:pPr>
            <w:r w:rsidRPr="00EA792A">
              <w:rPr>
                <w:rFonts w:cs="Arial"/>
                <w:b/>
                <w:color w:val="000000" w:themeColor="text1"/>
                <w:sz w:val="22"/>
                <w:szCs w:val="22"/>
              </w:rPr>
              <w:t>Beleidsmatige en financiële kaders begroting 202</w:t>
            </w:r>
            <w:r>
              <w:rPr>
                <w:rFonts w:cs="Arial"/>
                <w:b/>
                <w:color w:val="000000" w:themeColor="text1"/>
                <w:sz w:val="22"/>
                <w:szCs w:val="22"/>
              </w:rPr>
              <w:t>4</w:t>
            </w:r>
            <w:r w:rsidRPr="00EA792A">
              <w:rPr>
                <w:rFonts w:cs="Arial"/>
                <w:b/>
                <w:color w:val="000000" w:themeColor="text1"/>
                <w:sz w:val="22"/>
                <w:szCs w:val="22"/>
              </w:rPr>
              <w:t xml:space="preserve"> (Kadernota)</w:t>
            </w:r>
            <w:r w:rsidR="00392D69">
              <w:rPr>
                <w:rFonts w:cs="Arial"/>
                <w:b/>
                <w:color w:val="000000" w:themeColor="text1"/>
                <w:sz w:val="22"/>
                <w:szCs w:val="22"/>
              </w:rPr>
              <w:t xml:space="preserve">  </w:t>
            </w:r>
          </w:p>
        </w:tc>
      </w:tr>
    </w:tbl>
    <w:p w14:paraId="5FB92199" w14:textId="77777777" w:rsidR="00FA76BA" w:rsidRPr="00472400" w:rsidRDefault="00FA76BA" w:rsidP="00FA76BA">
      <w:pPr>
        <w:tabs>
          <w:tab w:val="center" w:pos="4153"/>
          <w:tab w:val="right" w:pos="8306"/>
        </w:tabs>
        <w:rPr>
          <w:rFonts w:cs="Arial"/>
          <w:b/>
          <w:color w:val="000000" w:themeColor="text1"/>
          <w:sz w:val="22"/>
          <w:szCs w:val="22"/>
        </w:rPr>
      </w:pPr>
    </w:p>
    <w:tbl>
      <w:tblPr>
        <w:tblW w:w="11341" w:type="dxa"/>
        <w:tblInd w:w="-1490" w:type="dxa"/>
        <w:tblLayout w:type="fixed"/>
        <w:tblCellMar>
          <w:left w:w="70" w:type="dxa"/>
          <w:right w:w="70" w:type="dxa"/>
        </w:tblCellMar>
        <w:tblLook w:val="0000" w:firstRow="0" w:lastRow="0" w:firstColumn="0" w:lastColumn="0" w:noHBand="0" w:noVBand="0"/>
      </w:tblPr>
      <w:tblGrid>
        <w:gridCol w:w="1986"/>
        <w:gridCol w:w="160"/>
        <w:gridCol w:w="2391"/>
        <w:gridCol w:w="3685"/>
        <w:gridCol w:w="3119"/>
      </w:tblGrid>
      <w:tr w:rsidR="0035224C" w:rsidRPr="00472400" w14:paraId="6610D374" w14:textId="77777777" w:rsidTr="00B90CF5">
        <w:tc>
          <w:tcPr>
            <w:tcW w:w="1986" w:type="dxa"/>
          </w:tcPr>
          <w:p w14:paraId="5C4ADB46" w14:textId="77777777" w:rsidR="00FA76BA" w:rsidRPr="00472400" w:rsidRDefault="004E71D2" w:rsidP="00B90CF5">
            <w:pPr>
              <w:spacing w:line="360" w:lineRule="atLeast"/>
              <w:jc w:val="right"/>
              <w:rPr>
                <w:rFonts w:cs="Arial"/>
                <w:color w:val="000000" w:themeColor="text1"/>
                <w:sz w:val="22"/>
                <w:szCs w:val="22"/>
              </w:rPr>
            </w:pPr>
            <w:r w:rsidRPr="00472400">
              <w:rPr>
                <w:rFonts w:cs="Arial"/>
                <w:color w:val="000000" w:themeColor="text1"/>
                <w:sz w:val="22"/>
                <w:szCs w:val="22"/>
              </w:rPr>
              <w:t>o</w:t>
            </w:r>
            <w:r w:rsidR="00FA76BA" w:rsidRPr="00472400">
              <w:rPr>
                <w:rFonts w:cs="Arial"/>
                <w:color w:val="000000" w:themeColor="text1"/>
                <w:sz w:val="22"/>
                <w:szCs w:val="22"/>
              </w:rPr>
              <w:t>pdrachtgever</w:t>
            </w:r>
          </w:p>
        </w:tc>
        <w:tc>
          <w:tcPr>
            <w:tcW w:w="160" w:type="dxa"/>
          </w:tcPr>
          <w:p w14:paraId="3ECAED76" w14:textId="77777777" w:rsidR="00FA76BA" w:rsidRPr="00472400" w:rsidRDefault="00FA76BA" w:rsidP="00B90CF5">
            <w:pPr>
              <w:spacing w:line="360" w:lineRule="atLeast"/>
              <w:rPr>
                <w:rFonts w:cs="Arial"/>
                <w:color w:val="000000" w:themeColor="text1"/>
                <w:sz w:val="22"/>
                <w:szCs w:val="22"/>
              </w:rPr>
            </w:pPr>
          </w:p>
        </w:tc>
        <w:tc>
          <w:tcPr>
            <w:tcW w:w="2391" w:type="dxa"/>
          </w:tcPr>
          <w:p w14:paraId="0A04AA54" w14:textId="77777777" w:rsidR="00FA76BA" w:rsidRPr="00472400" w:rsidRDefault="00641DC2" w:rsidP="00B90CF5">
            <w:pPr>
              <w:spacing w:line="360" w:lineRule="atLeast"/>
              <w:rPr>
                <w:rFonts w:cs="Arial"/>
                <w:color w:val="000000" w:themeColor="text1"/>
                <w:sz w:val="22"/>
                <w:szCs w:val="22"/>
              </w:rPr>
            </w:pPr>
            <w:r>
              <w:rPr>
                <w:rFonts w:cs="Arial"/>
                <w:color w:val="000000" w:themeColor="text1"/>
                <w:sz w:val="22"/>
                <w:szCs w:val="22"/>
              </w:rPr>
              <w:t>Henk Schreuders</w:t>
            </w:r>
          </w:p>
        </w:tc>
        <w:tc>
          <w:tcPr>
            <w:tcW w:w="3685" w:type="dxa"/>
          </w:tcPr>
          <w:p w14:paraId="7006FF8D" w14:textId="77777777" w:rsidR="00FA76BA" w:rsidRPr="00472400" w:rsidRDefault="00FA76BA" w:rsidP="00B90CF5">
            <w:pPr>
              <w:spacing w:line="360" w:lineRule="atLeast"/>
              <w:jc w:val="right"/>
              <w:rPr>
                <w:rFonts w:cs="Arial"/>
                <w:color w:val="000000" w:themeColor="text1"/>
                <w:sz w:val="22"/>
                <w:szCs w:val="22"/>
              </w:rPr>
            </w:pPr>
            <w:r w:rsidRPr="00472400">
              <w:rPr>
                <w:rFonts w:cs="Arial"/>
                <w:color w:val="000000" w:themeColor="text1"/>
                <w:sz w:val="22"/>
                <w:szCs w:val="22"/>
              </w:rPr>
              <w:t>akkoord opdrachtgever</w:t>
            </w:r>
          </w:p>
        </w:tc>
        <w:tc>
          <w:tcPr>
            <w:tcW w:w="3119" w:type="dxa"/>
          </w:tcPr>
          <w:p w14:paraId="5786B66A" w14:textId="77777777" w:rsidR="00FA76BA" w:rsidRPr="00472400" w:rsidRDefault="00472B05" w:rsidP="00B90CF5">
            <w:pPr>
              <w:spacing w:line="360" w:lineRule="atLeast"/>
              <w:rPr>
                <w:rFonts w:cs="Arial"/>
                <w:color w:val="000000" w:themeColor="text1"/>
                <w:sz w:val="22"/>
                <w:szCs w:val="22"/>
              </w:rPr>
            </w:pPr>
            <w:r>
              <w:rPr>
                <w:rFonts w:cs="Arial"/>
                <w:color w:val="000000" w:themeColor="text1"/>
                <w:sz w:val="22"/>
                <w:szCs w:val="22"/>
              </w:rPr>
              <w:t>ja</w:t>
            </w:r>
          </w:p>
        </w:tc>
      </w:tr>
      <w:tr w:rsidR="0035224C" w:rsidRPr="00472400" w14:paraId="75AB7C98" w14:textId="77777777" w:rsidTr="00B90CF5">
        <w:tc>
          <w:tcPr>
            <w:tcW w:w="1986" w:type="dxa"/>
          </w:tcPr>
          <w:p w14:paraId="2E8CE5E7" w14:textId="77777777" w:rsidR="00FA76BA" w:rsidRPr="00472400" w:rsidRDefault="00FA76BA" w:rsidP="00B90CF5">
            <w:pPr>
              <w:spacing w:line="360" w:lineRule="atLeast"/>
              <w:jc w:val="right"/>
              <w:rPr>
                <w:rFonts w:cs="Arial"/>
                <w:color w:val="000000" w:themeColor="text1"/>
                <w:sz w:val="22"/>
                <w:szCs w:val="22"/>
              </w:rPr>
            </w:pPr>
            <w:r w:rsidRPr="00472400">
              <w:rPr>
                <w:rFonts w:cs="Arial"/>
                <w:color w:val="000000" w:themeColor="text1"/>
                <w:sz w:val="22"/>
                <w:szCs w:val="22"/>
              </w:rPr>
              <w:t>verantw. MT-lid</w:t>
            </w:r>
          </w:p>
        </w:tc>
        <w:tc>
          <w:tcPr>
            <w:tcW w:w="160" w:type="dxa"/>
          </w:tcPr>
          <w:p w14:paraId="6E5CA3CF" w14:textId="77777777" w:rsidR="00FA76BA" w:rsidRPr="00472400" w:rsidRDefault="00FA76BA" w:rsidP="00B90CF5">
            <w:pPr>
              <w:spacing w:line="360" w:lineRule="atLeast"/>
              <w:rPr>
                <w:rFonts w:cs="Arial"/>
                <w:color w:val="000000" w:themeColor="text1"/>
                <w:sz w:val="22"/>
                <w:szCs w:val="22"/>
              </w:rPr>
            </w:pPr>
          </w:p>
        </w:tc>
        <w:tc>
          <w:tcPr>
            <w:tcW w:w="2391" w:type="dxa"/>
          </w:tcPr>
          <w:p w14:paraId="730534AE" w14:textId="77777777" w:rsidR="00FA76BA" w:rsidRPr="00472400" w:rsidRDefault="00641DC2" w:rsidP="00B90CF5">
            <w:pPr>
              <w:spacing w:line="360" w:lineRule="atLeast"/>
              <w:rPr>
                <w:rFonts w:cs="Arial"/>
                <w:color w:val="000000" w:themeColor="text1"/>
                <w:sz w:val="22"/>
                <w:szCs w:val="22"/>
              </w:rPr>
            </w:pPr>
            <w:r>
              <w:rPr>
                <w:rFonts w:cs="Arial"/>
                <w:color w:val="000000" w:themeColor="text1"/>
                <w:sz w:val="22"/>
                <w:szCs w:val="22"/>
              </w:rPr>
              <w:t>Henk Schreuders</w:t>
            </w:r>
          </w:p>
        </w:tc>
        <w:tc>
          <w:tcPr>
            <w:tcW w:w="3685" w:type="dxa"/>
          </w:tcPr>
          <w:p w14:paraId="29C2FA69" w14:textId="77777777" w:rsidR="00FA76BA" w:rsidRPr="00472400" w:rsidRDefault="00FA76BA" w:rsidP="00B90CF5">
            <w:pPr>
              <w:spacing w:line="360" w:lineRule="atLeast"/>
              <w:jc w:val="right"/>
              <w:rPr>
                <w:rFonts w:cs="Arial"/>
                <w:color w:val="000000" w:themeColor="text1"/>
                <w:sz w:val="22"/>
                <w:szCs w:val="22"/>
              </w:rPr>
            </w:pPr>
            <w:r w:rsidRPr="00472400">
              <w:rPr>
                <w:rFonts w:cs="Arial"/>
                <w:color w:val="000000" w:themeColor="text1"/>
                <w:sz w:val="22"/>
                <w:szCs w:val="22"/>
              </w:rPr>
              <w:t>akkoord verantwoordelijk MT-lid</w:t>
            </w:r>
          </w:p>
        </w:tc>
        <w:tc>
          <w:tcPr>
            <w:tcW w:w="3119" w:type="dxa"/>
          </w:tcPr>
          <w:p w14:paraId="380D6A15" w14:textId="77777777" w:rsidR="00FA76BA" w:rsidRPr="00472400" w:rsidRDefault="00472B05" w:rsidP="00B90CF5">
            <w:pPr>
              <w:spacing w:line="360" w:lineRule="atLeast"/>
              <w:rPr>
                <w:rFonts w:cs="Arial"/>
                <w:color w:val="000000" w:themeColor="text1"/>
                <w:sz w:val="22"/>
                <w:szCs w:val="22"/>
              </w:rPr>
            </w:pPr>
            <w:r>
              <w:rPr>
                <w:rFonts w:cs="Arial"/>
                <w:color w:val="000000" w:themeColor="text1"/>
                <w:sz w:val="22"/>
                <w:szCs w:val="22"/>
              </w:rPr>
              <w:t>ja</w:t>
            </w:r>
          </w:p>
        </w:tc>
      </w:tr>
      <w:tr w:rsidR="0035224C" w:rsidRPr="00472400" w14:paraId="2C783A4C" w14:textId="77777777" w:rsidTr="00B90CF5">
        <w:tc>
          <w:tcPr>
            <w:tcW w:w="1986" w:type="dxa"/>
          </w:tcPr>
          <w:p w14:paraId="4ED7D2AC" w14:textId="77777777" w:rsidR="00FA76BA" w:rsidRPr="00472400" w:rsidRDefault="000D0687" w:rsidP="00B90CF5">
            <w:pPr>
              <w:spacing w:line="360" w:lineRule="atLeast"/>
              <w:jc w:val="right"/>
              <w:rPr>
                <w:rFonts w:cs="Arial"/>
                <w:color w:val="000000" w:themeColor="text1"/>
                <w:sz w:val="22"/>
                <w:szCs w:val="22"/>
              </w:rPr>
            </w:pPr>
            <w:r>
              <w:rPr>
                <w:rFonts w:cs="Arial"/>
                <w:color w:val="000000" w:themeColor="text1"/>
                <w:sz w:val="22"/>
                <w:szCs w:val="22"/>
              </w:rPr>
              <w:t>p</w:t>
            </w:r>
            <w:r w:rsidR="00FA76BA" w:rsidRPr="00472400">
              <w:rPr>
                <w:rFonts w:cs="Arial"/>
                <w:color w:val="000000" w:themeColor="text1"/>
                <w:sz w:val="22"/>
                <w:szCs w:val="22"/>
              </w:rPr>
              <w:t>ortefeuillehouder</w:t>
            </w:r>
          </w:p>
        </w:tc>
        <w:tc>
          <w:tcPr>
            <w:tcW w:w="160" w:type="dxa"/>
          </w:tcPr>
          <w:p w14:paraId="48B9E946" w14:textId="77777777" w:rsidR="00FA76BA" w:rsidRPr="00472400" w:rsidRDefault="00FA76BA" w:rsidP="00B90CF5">
            <w:pPr>
              <w:spacing w:line="360" w:lineRule="atLeast"/>
              <w:rPr>
                <w:rFonts w:cs="Arial"/>
                <w:color w:val="000000" w:themeColor="text1"/>
                <w:sz w:val="22"/>
                <w:szCs w:val="22"/>
              </w:rPr>
            </w:pPr>
          </w:p>
        </w:tc>
        <w:tc>
          <w:tcPr>
            <w:tcW w:w="2391" w:type="dxa"/>
          </w:tcPr>
          <w:p w14:paraId="1F3705A3" w14:textId="77777777" w:rsidR="00FA76BA" w:rsidRPr="00472400" w:rsidRDefault="00641DC2" w:rsidP="00B90CF5">
            <w:pPr>
              <w:spacing w:line="360" w:lineRule="atLeast"/>
              <w:rPr>
                <w:rFonts w:cs="Arial"/>
                <w:color w:val="000000" w:themeColor="text1"/>
                <w:sz w:val="22"/>
                <w:szCs w:val="22"/>
              </w:rPr>
            </w:pPr>
            <w:r>
              <w:rPr>
                <w:rFonts w:cs="Arial"/>
                <w:color w:val="000000" w:themeColor="text1"/>
                <w:sz w:val="22"/>
                <w:szCs w:val="22"/>
              </w:rPr>
              <w:t>Peter Snijders</w:t>
            </w:r>
          </w:p>
        </w:tc>
        <w:tc>
          <w:tcPr>
            <w:tcW w:w="3685" w:type="dxa"/>
          </w:tcPr>
          <w:p w14:paraId="1CE00493" w14:textId="77777777" w:rsidR="00FA76BA" w:rsidRPr="00472400" w:rsidRDefault="00FA76BA" w:rsidP="00B90CF5">
            <w:pPr>
              <w:spacing w:line="360" w:lineRule="atLeast"/>
              <w:jc w:val="right"/>
              <w:rPr>
                <w:rFonts w:cs="Arial"/>
                <w:color w:val="000000" w:themeColor="text1"/>
                <w:sz w:val="22"/>
                <w:szCs w:val="22"/>
              </w:rPr>
            </w:pPr>
            <w:r w:rsidRPr="00472400">
              <w:rPr>
                <w:rFonts w:cs="Arial"/>
                <w:color w:val="000000" w:themeColor="text1"/>
                <w:sz w:val="22"/>
                <w:szCs w:val="22"/>
              </w:rPr>
              <w:t>akkoord portefeuillehouder</w:t>
            </w:r>
          </w:p>
        </w:tc>
        <w:tc>
          <w:tcPr>
            <w:tcW w:w="3119" w:type="dxa"/>
          </w:tcPr>
          <w:p w14:paraId="591C4462" w14:textId="77777777" w:rsidR="00FA76BA" w:rsidRPr="00472400" w:rsidRDefault="00FA76BA" w:rsidP="00B90CF5">
            <w:pPr>
              <w:spacing w:line="360" w:lineRule="atLeast"/>
              <w:rPr>
                <w:rFonts w:cs="Arial"/>
                <w:color w:val="000000" w:themeColor="text1"/>
                <w:sz w:val="22"/>
                <w:szCs w:val="22"/>
              </w:rPr>
            </w:pPr>
          </w:p>
        </w:tc>
      </w:tr>
      <w:tr w:rsidR="00B12EC1" w:rsidRPr="00472400" w14:paraId="58572593" w14:textId="77777777" w:rsidTr="00B90CF5">
        <w:tc>
          <w:tcPr>
            <w:tcW w:w="1986" w:type="dxa"/>
          </w:tcPr>
          <w:p w14:paraId="1B612F28" w14:textId="77777777" w:rsidR="00B12EC1" w:rsidRPr="00472400" w:rsidRDefault="00B12EC1" w:rsidP="00B90CF5">
            <w:pPr>
              <w:spacing w:line="360" w:lineRule="atLeast"/>
              <w:jc w:val="right"/>
              <w:rPr>
                <w:rFonts w:cs="Arial"/>
                <w:color w:val="000000" w:themeColor="text1"/>
                <w:sz w:val="22"/>
                <w:szCs w:val="22"/>
              </w:rPr>
            </w:pPr>
            <w:r w:rsidRPr="00472400">
              <w:rPr>
                <w:rFonts w:cs="Arial"/>
                <w:color w:val="000000" w:themeColor="text1"/>
                <w:sz w:val="22"/>
                <w:szCs w:val="22"/>
              </w:rPr>
              <w:t>opsteller</w:t>
            </w:r>
          </w:p>
        </w:tc>
        <w:tc>
          <w:tcPr>
            <w:tcW w:w="160" w:type="dxa"/>
          </w:tcPr>
          <w:p w14:paraId="7A5AD82F" w14:textId="77777777" w:rsidR="00B12EC1" w:rsidRPr="00472400" w:rsidRDefault="00B12EC1" w:rsidP="00B90CF5">
            <w:pPr>
              <w:spacing w:line="360" w:lineRule="atLeast"/>
              <w:rPr>
                <w:rFonts w:cs="Arial"/>
                <w:color w:val="000000" w:themeColor="text1"/>
                <w:sz w:val="22"/>
                <w:szCs w:val="22"/>
              </w:rPr>
            </w:pPr>
          </w:p>
        </w:tc>
        <w:tc>
          <w:tcPr>
            <w:tcW w:w="2391" w:type="dxa"/>
          </w:tcPr>
          <w:p w14:paraId="0A248E4B" w14:textId="77777777" w:rsidR="00B12EC1" w:rsidRPr="00472400" w:rsidRDefault="00641DC2" w:rsidP="00B90CF5">
            <w:pPr>
              <w:spacing w:line="360" w:lineRule="atLeast"/>
              <w:rPr>
                <w:rFonts w:cs="Arial"/>
                <w:color w:val="000000" w:themeColor="text1"/>
                <w:sz w:val="22"/>
                <w:szCs w:val="22"/>
              </w:rPr>
            </w:pPr>
            <w:r>
              <w:rPr>
                <w:rFonts w:cs="Arial"/>
                <w:color w:val="000000" w:themeColor="text1"/>
                <w:sz w:val="22"/>
                <w:szCs w:val="22"/>
              </w:rPr>
              <w:t>Fleur Wilmsen</w:t>
            </w:r>
          </w:p>
        </w:tc>
        <w:tc>
          <w:tcPr>
            <w:tcW w:w="3685" w:type="dxa"/>
          </w:tcPr>
          <w:p w14:paraId="3773999B" w14:textId="77777777" w:rsidR="00B12EC1" w:rsidRPr="00472400" w:rsidRDefault="00B12EC1" w:rsidP="00B90CF5">
            <w:pPr>
              <w:spacing w:line="360" w:lineRule="atLeast"/>
              <w:jc w:val="right"/>
              <w:rPr>
                <w:rFonts w:cs="Arial"/>
                <w:color w:val="000000" w:themeColor="text1"/>
                <w:sz w:val="22"/>
                <w:szCs w:val="22"/>
              </w:rPr>
            </w:pPr>
          </w:p>
        </w:tc>
        <w:tc>
          <w:tcPr>
            <w:tcW w:w="3119" w:type="dxa"/>
          </w:tcPr>
          <w:p w14:paraId="68D89849" w14:textId="77777777" w:rsidR="00B12EC1" w:rsidRPr="00472400" w:rsidRDefault="00B12EC1" w:rsidP="00B90CF5">
            <w:pPr>
              <w:spacing w:line="360" w:lineRule="atLeast"/>
              <w:rPr>
                <w:rFonts w:cs="Arial"/>
                <w:color w:val="000000" w:themeColor="text1"/>
                <w:sz w:val="22"/>
                <w:szCs w:val="22"/>
              </w:rPr>
            </w:pPr>
          </w:p>
        </w:tc>
      </w:tr>
      <w:tr w:rsidR="00B90CF5" w:rsidRPr="00472400" w14:paraId="061BA764" w14:textId="77777777" w:rsidTr="00B90CF5">
        <w:tc>
          <w:tcPr>
            <w:tcW w:w="1986" w:type="dxa"/>
          </w:tcPr>
          <w:p w14:paraId="22495850" w14:textId="77777777" w:rsidR="00B90CF5" w:rsidRPr="00472400" w:rsidRDefault="00B90CF5" w:rsidP="00B90CF5">
            <w:pPr>
              <w:spacing w:line="360" w:lineRule="atLeast"/>
              <w:jc w:val="right"/>
              <w:rPr>
                <w:rFonts w:cs="Arial"/>
                <w:sz w:val="22"/>
                <w:szCs w:val="22"/>
              </w:rPr>
            </w:pPr>
            <w:r w:rsidRPr="00472400">
              <w:rPr>
                <w:rFonts w:cs="Arial"/>
                <w:sz w:val="22"/>
                <w:szCs w:val="22"/>
              </w:rPr>
              <w:t>bijlagen</w:t>
            </w:r>
          </w:p>
        </w:tc>
        <w:tc>
          <w:tcPr>
            <w:tcW w:w="160" w:type="dxa"/>
          </w:tcPr>
          <w:p w14:paraId="72CDBBB8" w14:textId="77777777" w:rsidR="00B90CF5" w:rsidRPr="00472400" w:rsidRDefault="00B90CF5" w:rsidP="00B90CF5">
            <w:pPr>
              <w:spacing w:line="360" w:lineRule="atLeast"/>
              <w:rPr>
                <w:rFonts w:cs="Arial"/>
                <w:sz w:val="22"/>
                <w:szCs w:val="22"/>
              </w:rPr>
            </w:pPr>
          </w:p>
        </w:tc>
        <w:tc>
          <w:tcPr>
            <w:tcW w:w="9195" w:type="dxa"/>
            <w:gridSpan w:val="3"/>
          </w:tcPr>
          <w:p w14:paraId="59A766B2" w14:textId="6FC5E352" w:rsidR="00B90CF5" w:rsidRPr="00472400" w:rsidRDefault="00641DC2" w:rsidP="00B90CF5">
            <w:pPr>
              <w:spacing w:line="360" w:lineRule="atLeast"/>
              <w:rPr>
                <w:rFonts w:cs="Arial"/>
                <w:sz w:val="22"/>
                <w:szCs w:val="22"/>
              </w:rPr>
            </w:pPr>
            <w:r>
              <w:rPr>
                <w:rFonts w:cs="Arial"/>
                <w:sz w:val="22"/>
                <w:szCs w:val="22"/>
              </w:rPr>
              <w:t>Kadernota 2024</w:t>
            </w:r>
          </w:p>
        </w:tc>
      </w:tr>
    </w:tbl>
    <w:p w14:paraId="6DF149F1" w14:textId="77777777" w:rsidR="00FA76BA" w:rsidRPr="00472400" w:rsidRDefault="00FA76BA" w:rsidP="00FA76BA">
      <w:pPr>
        <w:tabs>
          <w:tab w:val="right" w:pos="-240"/>
          <w:tab w:val="left" w:pos="0"/>
          <w:tab w:val="center" w:pos="4153"/>
          <w:tab w:val="left" w:pos="6720"/>
          <w:tab w:val="right" w:pos="8306"/>
        </w:tabs>
        <w:rPr>
          <w:rFonts w:cs="Arial"/>
          <w:kern w:val="20"/>
          <w:sz w:val="22"/>
          <w:szCs w:val="22"/>
        </w:rPr>
      </w:pPr>
    </w:p>
    <w:p w14:paraId="5CAE9F9B" w14:textId="77777777" w:rsidR="00FA76BA" w:rsidRPr="00472400" w:rsidRDefault="00FA76BA" w:rsidP="00854EC0">
      <w:pPr>
        <w:tabs>
          <w:tab w:val="center" w:pos="4153"/>
          <w:tab w:val="right" w:pos="8306"/>
        </w:tabs>
        <w:rPr>
          <w:rFonts w:cs="Arial"/>
          <w:b/>
          <w:sz w:val="22"/>
          <w:szCs w:val="22"/>
        </w:rPr>
      </w:pPr>
    </w:p>
    <w:p w14:paraId="69B63E78" w14:textId="0F877A3B" w:rsidR="00820275" w:rsidRDefault="00370F09" w:rsidP="00854EC0">
      <w:pPr>
        <w:tabs>
          <w:tab w:val="center" w:pos="4153"/>
          <w:tab w:val="right" w:pos="8306"/>
        </w:tabs>
        <w:rPr>
          <w:rFonts w:cs="Arial"/>
          <w:b/>
          <w:sz w:val="22"/>
          <w:szCs w:val="22"/>
        </w:rPr>
      </w:pPr>
      <w:r w:rsidRPr="00472400">
        <w:rPr>
          <w:rFonts w:cs="Arial"/>
          <w:b/>
          <w:sz w:val="22"/>
          <w:szCs w:val="22"/>
        </w:rPr>
        <w:t>Voorste</w:t>
      </w:r>
      <w:r w:rsidR="00820275">
        <w:rPr>
          <w:rFonts w:cs="Arial"/>
          <w:b/>
          <w:sz w:val="22"/>
          <w:szCs w:val="22"/>
        </w:rPr>
        <w:t>l</w:t>
      </w:r>
    </w:p>
    <w:p w14:paraId="248F53E0" w14:textId="63794B16" w:rsidR="00641DC2" w:rsidRPr="00641DC2" w:rsidRDefault="00641DC2" w:rsidP="00641DC2">
      <w:pPr>
        <w:tabs>
          <w:tab w:val="center" w:pos="4153"/>
          <w:tab w:val="right" w:pos="8306"/>
        </w:tabs>
        <w:rPr>
          <w:rFonts w:cs="Arial"/>
          <w:sz w:val="22"/>
          <w:szCs w:val="22"/>
        </w:rPr>
      </w:pPr>
      <w:bookmarkStart w:id="1" w:name="BPR03"/>
      <w:r w:rsidRPr="00641DC2">
        <w:rPr>
          <w:rFonts w:cs="Arial"/>
          <w:sz w:val="22"/>
          <w:szCs w:val="22"/>
        </w:rPr>
        <w:t>Te besluiten om:</w:t>
      </w:r>
    </w:p>
    <w:p w14:paraId="299172BF" w14:textId="77777777" w:rsidR="00802933" w:rsidRPr="008C5DE8" w:rsidRDefault="000639F5" w:rsidP="008C5DE8">
      <w:pPr>
        <w:pStyle w:val="Lijstalinea"/>
        <w:numPr>
          <w:ilvl w:val="0"/>
          <w:numId w:val="23"/>
        </w:numPr>
        <w:tabs>
          <w:tab w:val="center" w:pos="4153"/>
          <w:tab w:val="right" w:pos="8306"/>
        </w:tabs>
        <w:rPr>
          <w:rFonts w:cs="Arial"/>
          <w:sz w:val="22"/>
          <w:szCs w:val="22"/>
        </w:rPr>
      </w:pPr>
      <w:r>
        <w:rPr>
          <w:rFonts w:cs="Arial"/>
          <w:sz w:val="22"/>
          <w:szCs w:val="22"/>
        </w:rPr>
        <w:t>D</w:t>
      </w:r>
      <w:r w:rsidR="00641DC2" w:rsidRPr="008C5DE8">
        <w:rPr>
          <w:rFonts w:cs="Arial"/>
          <w:sz w:val="22"/>
          <w:szCs w:val="22"/>
        </w:rPr>
        <w:t>e kaders voor de Programmabegroting 2024 van Veiligheidsregio IJsselland, zoals opgenomen in de Kadernota 2024 vast te stellen.</w:t>
      </w:r>
    </w:p>
    <w:bookmarkEnd w:id="1"/>
    <w:p w14:paraId="4BEBCFF8" w14:textId="77777777" w:rsidR="00B90CF5" w:rsidRDefault="00B90CF5" w:rsidP="00854EC0">
      <w:pPr>
        <w:tabs>
          <w:tab w:val="center" w:pos="4153"/>
          <w:tab w:val="right" w:pos="8306"/>
        </w:tabs>
        <w:rPr>
          <w:rFonts w:cs="Arial"/>
          <w:b/>
          <w:sz w:val="22"/>
          <w:szCs w:val="22"/>
        </w:rPr>
      </w:pPr>
    </w:p>
    <w:p w14:paraId="30963AFB" w14:textId="77777777" w:rsidR="00854EC0" w:rsidRPr="00472400" w:rsidRDefault="00926DFC" w:rsidP="00854EC0">
      <w:pPr>
        <w:tabs>
          <w:tab w:val="center" w:pos="4153"/>
          <w:tab w:val="right" w:pos="8306"/>
        </w:tabs>
        <w:rPr>
          <w:rFonts w:cs="Arial"/>
          <w:b/>
          <w:sz w:val="22"/>
          <w:szCs w:val="22"/>
        </w:rPr>
      </w:pPr>
      <w:r w:rsidRPr="00472400">
        <w:rPr>
          <w:rFonts w:cs="Arial"/>
          <w:b/>
          <w:sz w:val="22"/>
          <w:szCs w:val="22"/>
        </w:rPr>
        <w:t>Aa</w:t>
      </w:r>
      <w:r w:rsidR="00854EC0" w:rsidRPr="00472400">
        <w:rPr>
          <w:rFonts w:cs="Arial"/>
          <w:b/>
          <w:sz w:val="22"/>
          <w:szCs w:val="22"/>
        </w:rPr>
        <w:t>nleiding</w:t>
      </w:r>
    </w:p>
    <w:p w14:paraId="0E617984" w14:textId="77777777" w:rsidR="00854EC0" w:rsidRDefault="00641DC2" w:rsidP="00854EC0">
      <w:pPr>
        <w:tabs>
          <w:tab w:val="center" w:pos="4153"/>
          <w:tab w:val="right" w:pos="8306"/>
        </w:tabs>
        <w:rPr>
          <w:rFonts w:cs="Arial"/>
          <w:sz w:val="22"/>
          <w:szCs w:val="22"/>
        </w:rPr>
      </w:pPr>
      <w:r w:rsidRPr="00641DC2">
        <w:rPr>
          <w:rFonts w:cs="Arial"/>
          <w:sz w:val="22"/>
          <w:szCs w:val="22"/>
        </w:rPr>
        <w:t>Elk jaar maakt Veiligheidsregio IJsselland een Kadernota waarin de lange termijnontwikkelingen, trends in de samenleving en concrete ontwikkelingen of veranderingen worden geschetst. We maken daarbij een onderscheid tussen inhoudelijke, beleidsmatige kaders en de financiële kaders. Deze nota is ook bedoeld als voorbereiding voor de opstelling van de programmabegroting 202</w:t>
      </w:r>
      <w:r>
        <w:rPr>
          <w:rFonts w:cs="Arial"/>
          <w:sz w:val="22"/>
          <w:szCs w:val="22"/>
        </w:rPr>
        <w:t>4</w:t>
      </w:r>
      <w:r w:rsidRPr="00641DC2">
        <w:rPr>
          <w:rFonts w:cs="Arial"/>
          <w:sz w:val="22"/>
          <w:szCs w:val="22"/>
        </w:rPr>
        <w:t xml:space="preserve"> van Veiligheidsregio IJsselland. We geven een beeld van het financieel meerjarenperspectief vanaf 202</w:t>
      </w:r>
      <w:r>
        <w:rPr>
          <w:rFonts w:cs="Arial"/>
          <w:sz w:val="22"/>
          <w:szCs w:val="22"/>
        </w:rPr>
        <w:t>4</w:t>
      </w:r>
      <w:r w:rsidRPr="00641DC2">
        <w:rPr>
          <w:rFonts w:cs="Arial"/>
          <w:sz w:val="22"/>
          <w:szCs w:val="22"/>
        </w:rPr>
        <w:t>.</w:t>
      </w:r>
      <w:r w:rsidR="00DF37EA">
        <w:rPr>
          <w:rFonts w:cs="Arial"/>
          <w:sz w:val="22"/>
          <w:szCs w:val="22"/>
        </w:rPr>
        <w:t xml:space="preserve"> Dit perspectief wordt momenteel onderzocht.</w:t>
      </w:r>
    </w:p>
    <w:p w14:paraId="4C7F779F" w14:textId="77777777" w:rsidR="00641DC2" w:rsidRPr="00472400" w:rsidRDefault="00641DC2" w:rsidP="00854EC0">
      <w:pPr>
        <w:tabs>
          <w:tab w:val="center" w:pos="4153"/>
          <w:tab w:val="right" w:pos="8306"/>
        </w:tabs>
        <w:rPr>
          <w:rFonts w:cs="Arial"/>
          <w:sz w:val="22"/>
          <w:szCs w:val="22"/>
        </w:rPr>
      </w:pPr>
    </w:p>
    <w:p w14:paraId="511CF137" w14:textId="77777777" w:rsidR="00854EC0" w:rsidRPr="00472400" w:rsidRDefault="00854EC0" w:rsidP="00854EC0">
      <w:pPr>
        <w:tabs>
          <w:tab w:val="center" w:pos="4153"/>
          <w:tab w:val="right" w:pos="8306"/>
        </w:tabs>
        <w:rPr>
          <w:rFonts w:cs="Arial"/>
          <w:b/>
          <w:sz w:val="22"/>
          <w:szCs w:val="22"/>
        </w:rPr>
      </w:pPr>
      <w:r w:rsidRPr="00472400">
        <w:rPr>
          <w:rFonts w:cs="Arial"/>
          <w:b/>
          <w:sz w:val="22"/>
          <w:szCs w:val="22"/>
        </w:rPr>
        <w:t xml:space="preserve">Beoogd </w:t>
      </w:r>
      <w:r w:rsidR="006B6531" w:rsidRPr="00472400">
        <w:rPr>
          <w:rFonts w:cs="Arial"/>
          <w:b/>
          <w:sz w:val="22"/>
          <w:szCs w:val="22"/>
        </w:rPr>
        <w:t>effect</w:t>
      </w:r>
    </w:p>
    <w:p w14:paraId="5E5EBEBE" w14:textId="77777777" w:rsidR="002B3241" w:rsidRDefault="00641DC2" w:rsidP="00854EC0">
      <w:pPr>
        <w:tabs>
          <w:tab w:val="center" w:pos="4153"/>
          <w:tab w:val="right" w:pos="8306"/>
        </w:tabs>
        <w:rPr>
          <w:rFonts w:cs="Arial"/>
          <w:sz w:val="22"/>
          <w:szCs w:val="22"/>
        </w:rPr>
      </w:pPr>
      <w:r w:rsidRPr="00641DC2">
        <w:rPr>
          <w:rFonts w:cs="Arial"/>
          <w:sz w:val="22"/>
          <w:szCs w:val="22"/>
        </w:rPr>
        <w:t xml:space="preserve">Een inhoudelijk goed programma en een financieel verantwoorde en sluitende begroting </w:t>
      </w:r>
      <w:r>
        <w:rPr>
          <w:rFonts w:cs="Arial"/>
          <w:sz w:val="22"/>
          <w:szCs w:val="22"/>
        </w:rPr>
        <w:br/>
      </w:r>
      <w:r w:rsidRPr="00641DC2">
        <w:rPr>
          <w:rFonts w:cs="Arial"/>
          <w:sz w:val="22"/>
          <w:szCs w:val="22"/>
        </w:rPr>
        <w:t>voor 202</w:t>
      </w:r>
      <w:r>
        <w:rPr>
          <w:rFonts w:cs="Arial"/>
          <w:sz w:val="22"/>
          <w:szCs w:val="22"/>
        </w:rPr>
        <w:t>4</w:t>
      </w:r>
      <w:r w:rsidRPr="00641DC2">
        <w:rPr>
          <w:rFonts w:cs="Arial"/>
          <w:sz w:val="22"/>
          <w:szCs w:val="22"/>
        </w:rPr>
        <w:t>.</w:t>
      </w:r>
    </w:p>
    <w:p w14:paraId="73C87136" w14:textId="77777777" w:rsidR="00641DC2" w:rsidRPr="00472400" w:rsidRDefault="00641DC2" w:rsidP="00854EC0">
      <w:pPr>
        <w:tabs>
          <w:tab w:val="center" w:pos="4153"/>
          <w:tab w:val="right" w:pos="8306"/>
        </w:tabs>
        <w:rPr>
          <w:rFonts w:cs="Arial"/>
          <w:sz w:val="22"/>
          <w:szCs w:val="22"/>
        </w:rPr>
      </w:pPr>
    </w:p>
    <w:p w14:paraId="6BAC1DEC" w14:textId="77777777" w:rsidR="00854EC0" w:rsidRPr="00472400" w:rsidRDefault="00B12EC1" w:rsidP="00854EC0">
      <w:pPr>
        <w:tabs>
          <w:tab w:val="center" w:pos="4153"/>
          <w:tab w:val="right" w:pos="8306"/>
        </w:tabs>
        <w:rPr>
          <w:rFonts w:cs="Arial"/>
          <w:b/>
          <w:sz w:val="22"/>
          <w:szCs w:val="22"/>
        </w:rPr>
      </w:pPr>
      <w:r w:rsidRPr="00472400">
        <w:rPr>
          <w:rFonts w:cs="Arial"/>
          <w:b/>
          <w:sz w:val="22"/>
          <w:szCs w:val="22"/>
        </w:rPr>
        <w:t>Argumenten</w:t>
      </w:r>
    </w:p>
    <w:p w14:paraId="4504E9EF" w14:textId="77777777" w:rsidR="008C5DE8" w:rsidRPr="008C5DE8" w:rsidRDefault="008C5DE8" w:rsidP="008C5DE8">
      <w:pPr>
        <w:tabs>
          <w:tab w:val="center" w:pos="4153"/>
          <w:tab w:val="right" w:pos="8306"/>
        </w:tabs>
        <w:rPr>
          <w:rFonts w:cs="Arial"/>
          <w:i/>
          <w:iCs/>
          <w:sz w:val="22"/>
          <w:szCs w:val="22"/>
        </w:rPr>
      </w:pPr>
      <w:r w:rsidRPr="008C5DE8">
        <w:rPr>
          <w:rFonts w:cs="Arial"/>
          <w:i/>
          <w:iCs/>
          <w:sz w:val="22"/>
          <w:szCs w:val="22"/>
        </w:rPr>
        <w:t>1.1 Het is een wettelijke verplichting om algemene financiële en beleidsmatige kaders op te stellen.</w:t>
      </w:r>
    </w:p>
    <w:p w14:paraId="688F51C2" w14:textId="77777777" w:rsidR="008C5DE8" w:rsidRPr="008C5DE8" w:rsidRDefault="008C5DE8" w:rsidP="008C5DE8">
      <w:pPr>
        <w:tabs>
          <w:tab w:val="center" w:pos="4153"/>
          <w:tab w:val="right" w:pos="8306"/>
        </w:tabs>
        <w:rPr>
          <w:rFonts w:cs="Arial"/>
          <w:sz w:val="22"/>
          <w:szCs w:val="22"/>
        </w:rPr>
      </w:pPr>
      <w:r>
        <w:rPr>
          <w:rFonts w:cs="Arial"/>
          <w:sz w:val="22"/>
          <w:szCs w:val="22"/>
        </w:rPr>
        <w:t>In a</w:t>
      </w:r>
      <w:r w:rsidRPr="008C5DE8">
        <w:rPr>
          <w:rFonts w:cs="Arial"/>
          <w:sz w:val="22"/>
          <w:szCs w:val="22"/>
        </w:rPr>
        <w:t xml:space="preserve">rtikel 34b van de Wet gemeenschappelijke regelingen staat hierover: </w:t>
      </w:r>
      <w:r w:rsidR="00AF43AE">
        <w:rPr>
          <w:rFonts w:cs="Arial"/>
          <w:sz w:val="22"/>
          <w:szCs w:val="22"/>
        </w:rPr>
        <w:t>‘</w:t>
      </w:r>
      <w:r w:rsidR="00AF43AE" w:rsidRPr="00AF43AE">
        <w:rPr>
          <w:rFonts w:cs="Arial"/>
          <w:sz w:val="22"/>
          <w:szCs w:val="22"/>
        </w:rPr>
        <w:t>Het dagelijks bestuur van het openbaar lichaam, het bestuur van de bedrijfsvoeringsorganisatie of het gemeenschappelijk orgaan zendt vóór 30 april van het jaar voorafgaande aan dat waarvoor de begroting dient, de algemene financiële en beleidsmatige kaders en de voorlopige jaarrekening aan de raden van de deelnemende gemeenten.</w:t>
      </w:r>
      <w:r w:rsidR="00AF43AE">
        <w:rPr>
          <w:rFonts w:cs="Arial"/>
          <w:sz w:val="22"/>
          <w:szCs w:val="22"/>
        </w:rPr>
        <w:t>’</w:t>
      </w:r>
    </w:p>
    <w:p w14:paraId="5D407ACF" w14:textId="77777777" w:rsidR="008C5DE8" w:rsidRPr="008C5DE8" w:rsidRDefault="008C5DE8" w:rsidP="008C5DE8">
      <w:pPr>
        <w:tabs>
          <w:tab w:val="center" w:pos="4153"/>
          <w:tab w:val="right" w:pos="8306"/>
        </w:tabs>
        <w:rPr>
          <w:rFonts w:cs="Arial"/>
          <w:sz w:val="22"/>
          <w:szCs w:val="22"/>
        </w:rPr>
      </w:pPr>
    </w:p>
    <w:p w14:paraId="0DB4304B" w14:textId="77777777" w:rsidR="008C5DE8" w:rsidRPr="008C5DE8" w:rsidRDefault="008C5DE8" w:rsidP="008C5DE8">
      <w:pPr>
        <w:tabs>
          <w:tab w:val="center" w:pos="4153"/>
          <w:tab w:val="right" w:pos="8306"/>
        </w:tabs>
        <w:rPr>
          <w:rFonts w:cs="Arial"/>
          <w:i/>
          <w:iCs/>
          <w:sz w:val="22"/>
          <w:szCs w:val="22"/>
        </w:rPr>
      </w:pPr>
      <w:r w:rsidRPr="008C5DE8">
        <w:rPr>
          <w:rFonts w:cs="Arial"/>
          <w:i/>
          <w:iCs/>
          <w:sz w:val="22"/>
          <w:szCs w:val="22"/>
        </w:rPr>
        <w:t>1.2 Door de beleidsmatige en financiële kaders voor het begrotingsjaar nu al beschikbaar te stellen, worden de gemeenten vroegtijdig betrokken bij belangrijke onderwerpen en keuzes binnen Veiligheidsregio IJsselland.</w:t>
      </w:r>
    </w:p>
    <w:p w14:paraId="54AD5F99" w14:textId="77777777" w:rsidR="00854EC0" w:rsidRDefault="00854EC0" w:rsidP="00854EC0">
      <w:pPr>
        <w:tabs>
          <w:tab w:val="center" w:pos="4153"/>
          <w:tab w:val="right" w:pos="8306"/>
        </w:tabs>
        <w:rPr>
          <w:rFonts w:cs="Arial"/>
          <w:sz w:val="22"/>
          <w:szCs w:val="22"/>
        </w:rPr>
      </w:pPr>
    </w:p>
    <w:p w14:paraId="1A394CD2" w14:textId="77777777" w:rsidR="008C5DE8" w:rsidRPr="00722BAA" w:rsidRDefault="008C5DE8" w:rsidP="008C5DE8">
      <w:pPr>
        <w:tabs>
          <w:tab w:val="center" w:pos="4153"/>
          <w:tab w:val="right" w:pos="8306"/>
        </w:tabs>
        <w:rPr>
          <w:rFonts w:cs="Arial"/>
          <w:i/>
          <w:iCs/>
          <w:sz w:val="22"/>
          <w:szCs w:val="22"/>
        </w:rPr>
      </w:pPr>
      <w:r w:rsidRPr="00722BAA">
        <w:rPr>
          <w:rFonts w:cs="Arial"/>
          <w:i/>
          <w:iCs/>
          <w:sz w:val="22"/>
          <w:szCs w:val="22"/>
        </w:rPr>
        <w:lastRenderedPageBreak/>
        <w:t xml:space="preserve">1.3 </w:t>
      </w:r>
      <w:r w:rsidRPr="00722BAA">
        <w:rPr>
          <w:rFonts w:cs="Arial"/>
          <w:i/>
          <w:iCs/>
          <w:sz w:val="22"/>
          <w:szCs w:val="22"/>
        </w:rPr>
        <w:tab/>
        <w:t xml:space="preserve">De inhoudelijke kaders zijn gebaseerd op de Strategische </w:t>
      </w:r>
      <w:r w:rsidR="00722BAA">
        <w:rPr>
          <w:rFonts w:cs="Arial"/>
          <w:i/>
          <w:iCs/>
          <w:sz w:val="22"/>
          <w:szCs w:val="22"/>
        </w:rPr>
        <w:t>b</w:t>
      </w:r>
      <w:r w:rsidRPr="00722BAA">
        <w:rPr>
          <w:rFonts w:cs="Arial"/>
          <w:i/>
          <w:iCs/>
          <w:sz w:val="22"/>
          <w:szCs w:val="22"/>
        </w:rPr>
        <w:t xml:space="preserve">eleidsagenda </w:t>
      </w:r>
      <w:r w:rsidR="00722BAA" w:rsidRPr="00722BAA">
        <w:rPr>
          <w:rFonts w:cs="Arial"/>
          <w:i/>
          <w:iCs/>
          <w:sz w:val="22"/>
          <w:szCs w:val="22"/>
        </w:rPr>
        <w:t>2023-2026</w:t>
      </w:r>
      <w:r w:rsidRPr="00722BAA">
        <w:rPr>
          <w:rFonts w:cs="Arial"/>
          <w:i/>
          <w:iCs/>
          <w:sz w:val="22"/>
          <w:szCs w:val="22"/>
        </w:rPr>
        <w:t>, de plannen tot bestuurlijke besluitvorming in 202</w:t>
      </w:r>
      <w:r w:rsidR="00722BAA" w:rsidRPr="00722BAA">
        <w:rPr>
          <w:rFonts w:cs="Arial"/>
          <w:i/>
          <w:iCs/>
          <w:sz w:val="22"/>
          <w:szCs w:val="22"/>
        </w:rPr>
        <w:t>3</w:t>
      </w:r>
      <w:r w:rsidRPr="00722BAA">
        <w:rPr>
          <w:rFonts w:cs="Arial"/>
          <w:i/>
          <w:iCs/>
          <w:sz w:val="22"/>
          <w:szCs w:val="22"/>
        </w:rPr>
        <w:t xml:space="preserve"> over een aantal beleidsthema’s en op beleidsaankondigingen van de rijksoverheid.</w:t>
      </w:r>
    </w:p>
    <w:p w14:paraId="2344DEC5" w14:textId="77777777" w:rsidR="00722BAA" w:rsidRDefault="00722BAA" w:rsidP="00722BAA">
      <w:pPr>
        <w:tabs>
          <w:tab w:val="center" w:pos="4153"/>
          <w:tab w:val="right" w:pos="8306"/>
        </w:tabs>
        <w:rPr>
          <w:rFonts w:cs="Arial"/>
          <w:sz w:val="22"/>
          <w:szCs w:val="22"/>
        </w:rPr>
      </w:pPr>
    </w:p>
    <w:p w14:paraId="2422F42D" w14:textId="77777777" w:rsidR="00722BAA" w:rsidRPr="00722BAA" w:rsidRDefault="00722BAA" w:rsidP="00722BAA">
      <w:pPr>
        <w:tabs>
          <w:tab w:val="center" w:pos="4153"/>
          <w:tab w:val="right" w:pos="8306"/>
        </w:tabs>
        <w:rPr>
          <w:rFonts w:cs="Arial"/>
          <w:i/>
          <w:iCs/>
          <w:sz w:val="22"/>
          <w:szCs w:val="22"/>
        </w:rPr>
      </w:pPr>
      <w:r w:rsidRPr="00722BAA">
        <w:rPr>
          <w:rFonts w:cs="Arial"/>
          <w:i/>
          <w:iCs/>
          <w:sz w:val="22"/>
          <w:szCs w:val="22"/>
        </w:rPr>
        <w:t xml:space="preserve">1.4 De basis van de financiële kaders ligt in eerder vastgestelde besluiten en uitgezette beleidslijnen van het algemeen bestuur. </w:t>
      </w:r>
    </w:p>
    <w:p w14:paraId="6BFE1632" w14:textId="2F42E066" w:rsidR="008C5DE8" w:rsidRDefault="00615833" w:rsidP="008C5DE8">
      <w:pPr>
        <w:tabs>
          <w:tab w:val="center" w:pos="4153"/>
          <w:tab w:val="right" w:pos="8306"/>
        </w:tabs>
        <w:rPr>
          <w:rFonts w:cs="Arial"/>
          <w:sz w:val="22"/>
          <w:szCs w:val="22"/>
        </w:rPr>
      </w:pPr>
      <w:r w:rsidRPr="00615833">
        <w:rPr>
          <w:rFonts w:cs="Arial"/>
          <w:sz w:val="22"/>
          <w:szCs w:val="22"/>
        </w:rPr>
        <w:t xml:space="preserve">De paragraaf over het uitgangspunt ‘nieuw voor oud’ is daarbij aangepast. Een aantal ontwikkelingen, denk aan informatieveiligheid en de invoering van de omgevingswet, leidt mogelijk tot meerkosten die niet structureel uit de begroting gefinancierd kunnen worden. </w:t>
      </w:r>
      <w:r w:rsidR="007935A8">
        <w:rPr>
          <w:rFonts w:cs="Arial"/>
          <w:sz w:val="22"/>
          <w:szCs w:val="22"/>
        </w:rPr>
        <w:t xml:space="preserve">Verder volgen we voor de indexering voor lonen en prijzen ook de bestaande bestuurlijke afspraken. </w:t>
      </w:r>
      <w:bookmarkStart w:id="2" w:name="_Hlk126232119"/>
      <w:r w:rsidR="007935A8">
        <w:rPr>
          <w:rFonts w:cs="Arial"/>
          <w:sz w:val="22"/>
          <w:szCs w:val="22"/>
        </w:rPr>
        <w:t xml:space="preserve">We constateren wel dat de inflatie momenteel uit de pas loopt en afwijkt van de trend van afgelopen jaren. We monitoren daarom de ontwikkeling van de inflatie in de bestuursrapportages, zodat het bestuur tijdig kan bijsturen op de kostenontwikkeling als gevolg van de oplopende inflatie. </w:t>
      </w:r>
    </w:p>
    <w:bookmarkEnd w:id="2"/>
    <w:p w14:paraId="0DA670AE" w14:textId="77777777" w:rsidR="00F71ED9" w:rsidRPr="008C5DE8" w:rsidRDefault="00F71ED9" w:rsidP="008C5DE8">
      <w:pPr>
        <w:tabs>
          <w:tab w:val="center" w:pos="4153"/>
          <w:tab w:val="right" w:pos="8306"/>
        </w:tabs>
        <w:rPr>
          <w:rFonts w:cs="Arial"/>
          <w:sz w:val="22"/>
          <w:szCs w:val="22"/>
        </w:rPr>
      </w:pPr>
    </w:p>
    <w:p w14:paraId="453D8812" w14:textId="77777777" w:rsidR="008C5DE8" w:rsidRPr="00722BAA" w:rsidRDefault="008C5DE8" w:rsidP="008C5DE8">
      <w:pPr>
        <w:tabs>
          <w:tab w:val="center" w:pos="4153"/>
          <w:tab w:val="right" w:pos="8306"/>
        </w:tabs>
        <w:rPr>
          <w:rFonts w:cs="Arial"/>
          <w:i/>
          <w:iCs/>
          <w:sz w:val="22"/>
          <w:szCs w:val="22"/>
        </w:rPr>
      </w:pPr>
      <w:r w:rsidRPr="00722BAA">
        <w:rPr>
          <w:rFonts w:cs="Arial"/>
          <w:i/>
          <w:iCs/>
          <w:sz w:val="22"/>
          <w:szCs w:val="22"/>
        </w:rPr>
        <w:t>1.</w:t>
      </w:r>
      <w:r w:rsidR="00722BAA">
        <w:rPr>
          <w:rFonts w:cs="Arial"/>
          <w:i/>
          <w:iCs/>
          <w:sz w:val="22"/>
          <w:szCs w:val="22"/>
        </w:rPr>
        <w:t>5</w:t>
      </w:r>
      <w:r w:rsidRPr="00722BAA">
        <w:rPr>
          <w:rFonts w:cs="Arial"/>
          <w:i/>
          <w:iCs/>
          <w:sz w:val="22"/>
          <w:szCs w:val="22"/>
        </w:rPr>
        <w:t xml:space="preserve"> De kaders, die worden toegelicht in de kadernota, hanteren we bij het opstellen van het programma en de begroting 2024, zodat deze worden meegenomen in de integrale afweging.</w:t>
      </w:r>
    </w:p>
    <w:p w14:paraId="6499F19B" w14:textId="77777777" w:rsidR="008C5DE8" w:rsidRPr="008C5DE8" w:rsidRDefault="00722BAA" w:rsidP="008C5DE8">
      <w:pPr>
        <w:tabs>
          <w:tab w:val="center" w:pos="4153"/>
          <w:tab w:val="right" w:pos="8306"/>
        </w:tabs>
        <w:rPr>
          <w:rFonts w:cs="Arial"/>
          <w:sz w:val="22"/>
          <w:szCs w:val="22"/>
        </w:rPr>
      </w:pPr>
      <w:r>
        <w:rPr>
          <w:rFonts w:cs="Arial"/>
          <w:sz w:val="22"/>
          <w:szCs w:val="22"/>
        </w:rPr>
        <w:t>Op die manier vormen ze de basis voor integrale afwegingen over de beleidsrichting en besluitvorming over de begroting.</w:t>
      </w:r>
    </w:p>
    <w:p w14:paraId="00D6A3B3" w14:textId="77777777" w:rsidR="00854EC0" w:rsidRPr="00472400" w:rsidRDefault="00854EC0" w:rsidP="00854EC0">
      <w:pPr>
        <w:tabs>
          <w:tab w:val="center" w:pos="4153"/>
          <w:tab w:val="right" w:pos="8306"/>
        </w:tabs>
        <w:rPr>
          <w:rFonts w:cs="Arial"/>
          <w:sz w:val="22"/>
          <w:szCs w:val="22"/>
        </w:rPr>
      </w:pPr>
    </w:p>
    <w:p w14:paraId="4552BC14" w14:textId="77777777" w:rsidR="002748A9" w:rsidRPr="00472400" w:rsidRDefault="00881FCD" w:rsidP="002748A9">
      <w:pPr>
        <w:tabs>
          <w:tab w:val="center" w:pos="4153"/>
          <w:tab w:val="right" w:pos="8306"/>
        </w:tabs>
        <w:rPr>
          <w:rFonts w:cs="Arial"/>
          <w:b/>
          <w:sz w:val="22"/>
          <w:szCs w:val="22"/>
        </w:rPr>
      </w:pPr>
      <w:r w:rsidRPr="00472400">
        <w:rPr>
          <w:rFonts w:cs="Arial"/>
          <w:b/>
          <w:sz w:val="22"/>
          <w:szCs w:val="22"/>
        </w:rPr>
        <w:t>A</w:t>
      </w:r>
      <w:r w:rsidR="002748A9" w:rsidRPr="00472400">
        <w:rPr>
          <w:rFonts w:cs="Arial"/>
          <w:b/>
          <w:sz w:val="22"/>
          <w:szCs w:val="22"/>
        </w:rPr>
        <w:t xml:space="preserve">fstemming </w:t>
      </w:r>
      <w:r w:rsidRPr="00472400">
        <w:rPr>
          <w:rFonts w:cs="Arial"/>
          <w:b/>
          <w:sz w:val="22"/>
          <w:szCs w:val="22"/>
        </w:rPr>
        <w:t>en draagvlak</w:t>
      </w:r>
    </w:p>
    <w:p w14:paraId="120631FF" w14:textId="77777777" w:rsidR="00472400" w:rsidRDefault="0033350D" w:rsidP="00854EC0">
      <w:pPr>
        <w:tabs>
          <w:tab w:val="center" w:pos="4153"/>
          <w:tab w:val="right" w:pos="8306"/>
        </w:tabs>
        <w:rPr>
          <w:rFonts w:cs="Arial"/>
          <w:sz w:val="22"/>
          <w:szCs w:val="22"/>
        </w:rPr>
      </w:pPr>
      <w:r w:rsidRPr="0033350D">
        <w:rPr>
          <w:rFonts w:cs="Arial"/>
          <w:sz w:val="22"/>
          <w:szCs w:val="22"/>
        </w:rPr>
        <w:t>De Kadernota is tot stand gekomen in samenwerking met alle teams en teamleiders.</w:t>
      </w:r>
    </w:p>
    <w:p w14:paraId="12B8C3B4" w14:textId="77777777" w:rsidR="000D0687" w:rsidRPr="00472400" w:rsidRDefault="000D0687" w:rsidP="00854EC0">
      <w:pPr>
        <w:tabs>
          <w:tab w:val="center" w:pos="4153"/>
          <w:tab w:val="right" w:pos="8306"/>
        </w:tabs>
        <w:rPr>
          <w:rFonts w:cs="Arial"/>
          <w:sz w:val="22"/>
          <w:szCs w:val="22"/>
        </w:rPr>
      </w:pPr>
    </w:p>
    <w:p w14:paraId="55388F7B" w14:textId="77777777" w:rsidR="00854EC0" w:rsidRPr="00472400" w:rsidRDefault="00854EC0" w:rsidP="00854EC0">
      <w:pPr>
        <w:tabs>
          <w:tab w:val="center" w:pos="4153"/>
          <w:tab w:val="right" w:pos="8306"/>
        </w:tabs>
        <w:rPr>
          <w:rFonts w:cs="Arial"/>
          <w:sz w:val="22"/>
          <w:szCs w:val="22"/>
        </w:rPr>
      </w:pPr>
      <w:r w:rsidRPr="00472400">
        <w:rPr>
          <w:rFonts w:cs="Arial"/>
          <w:b/>
          <w:sz w:val="22"/>
          <w:szCs w:val="22"/>
        </w:rPr>
        <w:t>V</w:t>
      </w:r>
      <w:r w:rsidR="000D0687">
        <w:rPr>
          <w:rFonts w:cs="Arial"/>
          <w:b/>
          <w:sz w:val="22"/>
          <w:szCs w:val="22"/>
        </w:rPr>
        <w:t>oorgaande besprekingen en v</w:t>
      </w:r>
      <w:r w:rsidRPr="00472400">
        <w:rPr>
          <w:rFonts w:cs="Arial"/>
          <w:b/>
          <w:sz w:val="22"/>
          <w:szCs w:val="22"/>
        </w:rPr>
        <w:t>ervolg</w:t>
      </w:r>
    </w:p>
    <w:p w14:paraId="75E53946" w14:textId="77777777" w:rsidR="0033350D" w:rsidRPr="0033350D" w:rsidRDefault="0033350D" w:rsidP="0033350D">
      <w:pPr>
        <w:pStyle w:val="Lijstalinea"/>
        <w:numPr>
          <w:ilvl w:val="0"/>
          <w:numId w:val="24"/>
        </w:numPr>
        <w:rPr>
          <w:rFonts w:cs="Arial"/>
          <w:sz w:val="22"/>
          <w:szCs w:val="22"/>
        </w:rPr>
      </w:pPr>
      <w:r w:rsidRPr="0033350D">
        <w:rPr>
          <w:rFonts w:cs="Arial"/>
          <w:sz w:val="22"/>
          <w:szCs w:val="22"/>
        </w:rPr>
        <w:t xml:space="preserve">Besluitvormend besproken in het MT van </w:t>
      </w:r>
      <w:r w:rsidR="00F71ED9">
        <w:rPr>
          <w:rFonts w:cs="Arial"/>
          <w:sz w:val="22"/>
          <w:szCs w:val="22"/>
        </w:rPr>
        <w:t>17 januari 2023</w:t>
      </w:r>
      <w:r w:rsidRPr="0033350D">
        <w:rPr>
          <w:rFonts w:cs="Arial"/>
          <w:sz w:val="22"/>
          <w:szCs w:val="22"/>
        </w:rPr>
        <w:t>.</w:t>
      </w:r>
    </w:p>
    <w:p w14:paraId="75D3193A" w14:textId="77777777" w:rsidR="0033350D" w:rsidRPr="0033350D" w:rsidRDefault="0033350D" w:rsidP="0033350D">
      <w:pPr>
        <w:pStyle w:val="Lijstalinea"/>
        <w:numPr>
          <w:ilvl w:val="0"/>
          <w:numId w:val="24"/>
        </w:numPr>
        <w:rPr>
          <w:rFonts w:cs="Arial"/>
          <w:sz w:val="22"/>
          <w:szCs w:val="22"/>
        </w:rPr>
      </w:pPr>
      <w:r>
        <w:rPr>
          <w:rFonts w:cs="Arial"/>
          <w:sz w:val="22"/>
          <w:szCs w:val="22"/>
        </w:rPr>
        <w:t>Bespreking</w:t>
      </w:r>
      <w:r w:rsidRPr="0033350D">
        <w:rPr>
          <w:rFonts w:cs="Arial"/>
          <w:sz w:val="22"/>
          <w:szCs w:val="22"/>
        </w:rPr>
        <w:t xml:space="preserve"> in </w:t>
      </w:r>
      <w:r>
        <w:rPr>
          <w:rFonts w:cs="Arial"/>
          <w:sz w:val="22"/>
          <w:szCs w:val="22"/>
        </w:rPr>
        <w:t xml:space="preserve">het </w:t>
      </w:r>
      <w:r w:rsidRPr="0033350D">
        <w:rPr>
          <w:rFonts w:cs="Arial"/>
          <w:sz w:val="22"/>
          <w:szCs w:val="22"/>
        </w:rPr>
        <w:t>DB van 2</w:t>
      </w:r>
      <w:r>
        <w:rPr>
          <w:rFonts w:cs="Arial"/>
          <w:sz w:val="22"/>
          <w:szCs w:val="22"/>
        </w:rPr>
        <w:t>6</w:t>
      </w:r>
      <w:r w:rsidRPr="0033350D">
        <w:rPr>
          <w:rFonts w:cs="Arial"/>
          <w:sz w:val="22"/>
          <w:szCs w:val="22"/>
        </w:rPr>
        <w:t xml:space="preserve"> januari 202</w:t>
      </w:r>
      <w:r>
        <w:rPr>
          <w:rFonts w:cs="Arial"/>
          <w:sz w:val="22"/>
          <w:szCs w:val="22"/>
        </w:rPr>
        <w:t>3</w:t>
      </w:r>
      <w:r w:rsidRPr="0033350D">
        <w:rPr>
          <w:rFonts w:cs="Arial"/>
          <w:sz w:val="22"/>
          <w:szCs w:val="22"/>
        </w:rPr>
        <w:t>.</w:t>
      </w:r>
      <w:r>
        <w:rPr>
          <w:rFonts w:cs="Arial"/>
          <w:sz w:val="22"/>
          <w:szCs w:val="22"/>
        </w:rPr>
        <w:t xml:space="preserve"> </w:t>
      </w:r>
    </w:p>
    <w:p w14:paraId="3E7BCE5E" w14:textId="77777777" w:rsidR="0033350D" w:rsidRPr="0033350D" w:rsidRDefault="0033350D" w:rsidP="0033350D">
      <w:pPr>
        <w:pStyle w:val="Lijstalinea"/>
        <w:numPr>
          <w:ilvl w:val="0"/>
          <w:numId w:val="24"/>
        </w:numPr>
        <w:rPr>
          <w:rFonts w:cs="Arial"/>
          <w:sz w:val="22"/>
          <w:szCs w:val="22"/>
        </w:rPr>
      </w:pPr>
      <w:r w:rsidRPr="0033350D">
        <w:rPr>
          <w:rFonts w:cs="Arial"/>
          <w:sz w:val="22"/>
          <w:szCs w:val="22"/>
        </w:rPr>
        <w:t>Besluitvorming in AB van 1</w:t>
      </w:r>
      <w:r>
        <w:rPr>
          <w:rFonts w:cs="Arial"/>
          <w:sz w:val="22"/>
          <w:szCs w:val="22"/>
        </w:rPr>
        <w:t>5</w:t>
      </w:r>
      <w:r w:rsidRPr="0033350D">
        <w:rPr>
          <w:rFonts w:cs="Arial"/>
          <w:sz w:val="22"/>
          <w:szCs w:val="22"/>
        </w:rPr>
        <w:t xml:space="preserve"> februari 202</w:t>
      </w:r>
      <w:r>
        <w:rPr>
          <w:rFonts w:cs="Arial"/>
          <w:sz w:val="22"/>
          <w:szCs w:val="22"/>
        </w:rPr>
        <w:t>3</w:t>
      </w:r>
      <w:r w:rsidRPr="0033350D">
        <w:rPr>
          <w:rFonts w:cs="Arial"/>
          <w:sz w:val="22"/>
          <w:szCs w:val="22"/>
        </w:rPr>
        <w:t>.</w:t>
      </w:r>
    </w:p>
    <w:p w14:paraId="2EA8AF36" w14:textId="77777777" w:rsidR="0033350D" w:rsidRPr="0033350D" w:rsidRDefault="0033350D" w:rsidP="0033350D">
      <w:pPr>
        <w:pStyle w:val="Lijstalinea"/>
        <w:numPr>
          <w:ilvl w:val="0"/>
          <w:numId w:val="24"/>
        </w:numPr>
        <w:rPr>
          <w:rFonts w:cs="Arial"/>
          <w:sz w:val="22"/>
          <w:szCs w:val="22"/>
        </w:rPr>
      </w:pPr>
      <w:r w:rsidRPr="0033350D">
        <w:rPr>
          <w:rFonts w:cs="Arial"/>
          <w:sz w:val="22"/>
          <w:szCs w:val="22"/>
        </w:rPr>
        <w:t>We zenden de vastgestelde kadernota toe aan de gemeenten.</w:t>
      </w:r>
      <w:r>
        <w:rPr>
          <w:rFonts w:cs="Arial"/>
          <w:sz w:val="22"/>
          <w:szCs w:val="22"/>
        </w:rPr>
        <w:t xml:space="preserve"> Daarnaast wordt de Kadernota gepubliceerd in het kader van de </w:t>
      </w:r>
      <w:r w:rsidRPr="00F85415">
        <w:rPr>
          <w:rFonts w:cs="Arial"/>
          <w:sz w:val="22"/>
          <w:szCs w:val="22"/>
        </w:rPr>
        <w:t>Wet elektronische publicaties (Wep)</w:t>
      </w:r>
      <w:r>
        <w:rPr>
          <w:rFonts w:cs="Arial"/>
          <w:sz w:val="22"/>
          <w:szCs w:val="22"/>
        </w:rPr>
        <w:t>.</w:t>
      </w:r>
    </w:p>
    <w:p w14:paraId="185673E6" w14:textId="77777777" w:rsidR="00480B0A" w:rsidRDefault="0033350D" w:rsidP="0033350D">
      <w:pPr>
        <w:pStyle w:val="Lijstalinea"/>
        <w:numPr>
          <w:ilvl w:val="0"/>
          <w:numId w:val="24"/>
        </w:numPr>
        <w:rPr>
          <w:rFonts w:cs="Arial"/>
          <w:sz w:val="22"/>
          <w:szCs w:val="22"/>
        </w:rPr>
      </w:pPr>
      <w:r w:rsidRPr="0033350D">
        <w:rPr>
          <w:rFonts w:cs="Arial"/>
          <w:sz w:val="22"/>
          <w:szCs w:val="22"/>
        </w:rPr>
        <w:t>We stellen de concept-programmabegroting 202</w:t>
      </w:r>
      <w:r>
        <w:rPr>
          <w:rFonts w:cs="Arial"/>
          <w:sz w:val="22"/>
          <w:szCs w:val="22"/>
        </w:rPr>
        <w:t>4</w:t>
      </w:r>
      <w:r w:rsidRPr="0033350D">
        <w:rPr>
          <w:rFonts w:cs="Arial"/>
          <w:sz w:val="22"/>
          <w:szCs w:val="22"/>
        </w:rPr>
        <w:t xml:space="preserve"> op en sturen die </w:t>
      </w:r>
      <w:r w:rsidRPr="00F71ED9">
        <w:rPr>
          <w:rFonts w:cs="Arial"/>
          <w:sz w:val="22"/>
          <w:szCs w:val="22"/>
        </w:rPr>
        <w:t>voor 1 april</w:t>
      </w:r>
      <w:r w:rsidRPr="0033350D">
        <w:rPr>
          <w:rFonts w:cs="Arial"/>
          <w:sz w:val="22"/>
          <w:szCs w:val="22"/>
        </w:rPr>
        <w:t xml:space="preserve"> aanstaande aan de gemeenteraden, zodat zij deze informatie beschikbaar hebben ten behoeve van de voorjaarsnota.</w:t>
      </w:r>
    </w:p>
    <w:p w14:paraId="47A90AC2" w14:textId="77777777" w:rsidR="00AF43AE" w:rsidRPr="0033350D" w:rsidRDefault="00AF43AE" w:rsidP="0033350D">
      <w:pPr>
        <w:pStyle w:val="Lijstalinea"/>
        <w:numPr>
          <w:ilvl w:val="0"/>
          <w:numId w:val="24"/>
        </w:numPr>
        <w:rPr>
          <w:rFonts w:cs="Arial"/>
          <w:sz w:val="22"/>
          <w:szCs w:val="22"/>
        </w:rPr>
      </w:pPr>
      <w:r>
        <w:rPr>
          <w:rFonts w:cs="Arial"/>
          <w:sz w:val="22"/>
          <w:szCs w:val="22"/>
        </w:rPr>
        <w:t>In 2023 zullen de gemeenschappelijke regelingen in IJsselland (naast de veiligheidsregio, de GGD, Omgevingsdienst en RSJ) hun kadernota’s meer eenduidig en zo eenvoudig mogelijk worden opgesteld. De Kadernota 2025 zal daarom een andere vorm kennen.</w:t>
      </w:r>
    </w:p>
    <w:p w14:paraId="3B0E83E7" w14:textId="77777777" w:rsidR="00F25F85" w:rsidRPr="00472400" w:rsidRDefault="00F25F85" w:rsidP="00854EC0">
      <w:pPr>
        <w:rPr>
          <w:rFonts w:cs="Arial"/>
          <w:sz w:val="22"/>
          <w:szCs w:val="22"/>
        </w:rPr>
      </w:pPr>
    </w:p>
    <w:p w14:paraId="36E6FD13" w14:textId="77777777" w:rsidR="00564AD7" w:rsidRPr="00472400" w:rsidRDefault="00564AD7">
      <w:pPr>
        <w:rPr>
          <w:rFonts w:cs="Arial"/>
          <w:i/>
          <w:sz w:val="22"/>
          <w:szCs w:val="22"/>
        </w:rPr>
      </w:pPr>
    </w:p>
    <w:sectPr w:rsidR="00564AD7" w:rsidRPr="00472400" w:rsidSect="00FC7B52">
      <w:headerReference w:type="default" r:id="rId12"/>
      <w:headerReference w:type="first" r:id="rId13"/>
      <w:pgSz w:w="11907" w:h="16840" w:code="9"/>
      <w:pgMar w:top="3119" w:right="850" w:bottom="1135" w:left="1701" w:header="142"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168AF" w14:textId="77777777" w:rsidR="00BA254E" w:rsidRDefault="00BA254E">
      <w:r>
        <w:separator/>
      </w:r>
    </w:p>
  </w:endnote>
  <w:endnote w:type="continuationSeparator" w:id="0">
    <w:p w14:paraId="68FED78A" w14:textId="77777777" w:rsidR="00BA254E" w:rsidRDefault="00BA2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liss 2 Regular">
    <w:altName w:val="Arial Narrow"/>
    <w:panose1 w:val="00000000000000000000"/>
    <w:charset w:val="00"/>
    <w:family w:val="modern"/>
    <w:notTrueType/>
    <w:pitch w:val="variable"/>
    <w:sig w:usb0="00000001" w:usb1="5000204B" w:usb2="00000000" w:usb3="00000000" w:csb0="0000009B"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798AB" w14:textId="77777777" w:rsidR="00BA254E" w:rsidRDefault="00BA254E">
      <w:r>
        <w:separator/>
      </w:r>
    </w:p>
  </w:footnote>
  <w:footnote w:type="continuationSeparator" w:id="0">
    <w:p w14:paraId="23C4258A" w14:textId="77777777" w:rsidR="00BA254E" w:rsidRDefault="00BA2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FA318" w14:textId="77777777" w:rsidR="00F61324" w:rsidRDefault="00472400" w:rsidP="00F96152">
    <w:pPr>
      <w:pStyle w:val="Koptekst"/>
    </w:pPr>
    <w:r>
      <w:rPr>
        <w:noProof/>
        <w:lang w:eastAsia="nl-NL"/>
      </w:rPr>
      <w:drawing>
        <wp:anchor distT="0" distB="0" distL="114300" distR="114300" simplePos="0" relativeHeight="251658240" behindDoc="1" locked="0" layoutInCell="1" allowOverlap="1" wp14:anchorId="7A9EC8ED" wp14:editId="388F14C6">
          <wp:simplePos x="0" y="0"/>
          <wp:positionH relativeFrom="column">
            <wp:posOffset>-1082675</wp:posOffset>
          </wp:positionH>
          <wp:positionV relativeFrom="paragraph">
            <wp:posOffset>-90072</wp:posOffset>
          </wp:positionV>
          <wp:extent cx="7554102" cy="10685400"/>
          <wp:effectExtent l="0" t="0" r="254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Veiligheidsregio_Briefpapier_Vervolg.jpg"/>
                  <pic:cNvPicPr/>
                </pic:nvPicPr>
                <pic:blipFill>
                  <a:blip r:embed="rId1">
                    <a:extLst>
                      <a:ext uri="{28A0092B-C50C-407E-A947-70E740481C1C}">
                        <a14:useLocalDpi xmlns:a14="http://schemas.microsoft.com/office/drawing/2010/main" val="0"/>
                      </a:ext>
                    </a:extLst>
                  </a:blip>
                  <a:stretch>
                    <a:fillRect/>
                  </a:stretch>
                </pic:blipFill>
                <pic:spPr>
                  <a:xfrm>
                    <a:off x="0" y="0"/>
                    <a:ext cx="7554102" cy="10685400"/>
                  </a:xfrm>
                  <a:prstGeom prst="rect">
                    <a:avLst/>
                  </a:prstGeom>
                </pic:spPr>
              </pic:pic>
            </a:graphicData>
          </a:graphic>
          <wp14:sizeRelH relativeFrom="page">
            <wp14:pctWidth>0</wp14:pctWidth>
          </wp14:sizeRelH>
          <wp14:sizeRelV relativeFrom="page">
            <wp14:pctHeight>0</wp14:pctHeight>
          </wp14:sizeRelV>
        </wp:anchor>
      </w:drawing>
    </w:r>
  </w:p>
  <w:p w14:paraId="0590C12A" w14:textId="77777777" w:rsidR="00F61324" w:rsidRDefault="00F61324" w:rsidP="00F96152">
    <w:pPr>
      <w:pStyle w:val="Koptekst"/>
    </w:pPr>
  </w:p>
  <w:p w14:paraId="1D4F1C09" w14:textId="77777777" w:rsidR="00F61324" w:rsidRDefault="00F61324" w:rsidP="00F96152">
    <w:pPr>
      <w:pStyle w:val="Koptekst"/>
    </w:pPr>
  </w:p>
  <w:p w14:paraId="7EF34C73" w14:textId="77777777" w:rsidR="00F61324" w:rsidRDefault="00F61324" w:rsidP="00F96152">
    <w:pPr>
      <w:pStyle w:val="Koptekst"/>
    </w:pPr>
  </w:p>
  <w:p w14:paraId="56C8C70B" w14:textId="77777777" w:rsidR="00F61324" w:rsidRDefault="00F61324" w:rsidP="00F96152">
    <w:pPr>
      <w:pStyle w:val="Koptekst"/>
    </w:pPr>
  </w:p>
  <w:p w14:paraId="6F88E728" w14:textId="77777777" w:rsidR="00F61324" w:rsidRDefault="00F61324" w:rsidP="00F96152">
    <w:pPr>
      <w:pStyle w:val="Koptekst"/>
    </w:pPr>
  </w:p>
  <w:p w14:paraId="7218D487" w14:textId="77777777" w:rsidR="00F61324" w:rsidRDefault="00F61324" w:rsidP="00F96152">
    <w:pPr>
      <w:pStyle w:val="Koptekst"/>
    </w:pPr>
  </w:p>
  <w:p w14:paraId="3D9E2792" w14:textId="77777777" w:rsidR="00F61324" w:rsidRDefault="00F61324" w:rsidP="00F96152">
    <w:pPr>
      <w:pStyle w:val="Koptekst"/>
    </w:pPr>
  </w:p>
  <w:p w14:paraId="7760CE7F" w14:textId="77777777" w:rsidR="00F61324" w:rsidRDefault="00F61324" w:rsidP="00F96152">
    <w:pPr>
      <w:pStyle w:val="Koptekst"/>
    </w:pPr>
  </w:p>
  <w:p w14:paraId="57DEE2C2" w14:textId="2CFE11E0" w:rsidR="007226E9" w:rsidRDefault="007226E9" w:rsidP="003B0CF7">
    <w:pPr>
      <w:framePr w:w="2552" w:h="1191" w:hRule="exact" w:wrap="around" w:vAnchor="page" w:hAnchor="page" w:x="1050" w:y="681" w:anchorLock="1"/>
    </w:pPr>
    <w:r>
      <w:rPr>
        <w:lang w:val="en-US"/>
      </w:rPr>
      <w:fldChar w:fldCharType="begin"/>
    </w:r>
    <w:r>
      <w:rPr>
        <w:lang w:val="en-US"/>
      </w:rPr>
      <w:instrText xml:space="preserve"> IF </w:instrText>
    </w:r>
    <w:r>
      <w:rPr>
        <w:lang w:val="en-US"/>
      </w:rPr>
      <w:fldChar w:fldCharType="begin"/>
    </w:r>
    <w:r>
      <w:rPr>
        <w:lang w:val="en-US"/>
      </w:rPr>
      <w:instrText xml:space="preserve"> DOCVARIABLE AddGGD  \* MERGEFORMAT </w:instrText>
    </w:r>
    <w:r>
      <w:rPr>
        <w:lang w:val="en-US"/>
      </w:rPr>
      <w:fldChar w:fldCharType="separate"/>
    </w:r>
    <w:r w:rsidR="00EA792A" w:rsidRPr="00EA792A">
      <w:rPr>
        <w:b/>
        <w:bCs/>
        <w:lang w:val="en-US"/>
      </w:rPr>
      <w:instrText>False</w:instrText>
    </w:r>
    <w:r>
      <w:rPr>
        <w:lang w:val="en-US"/>
      </w:rPr>
      <w:fldChar w:fldCharType="end"/>
    </w:r>
    <w:r>
      <w:rPr>
        <w:lang w:val="en-US"/>
      </w:rPr>
      <w:instrText xml:space="preserve"> = False " " </w:instrText>
    </w:r>
    <w:r w:rsidRPr="00C059BE">
      <w:fldChar w:fldCharType="begin"/>
    </w:r>
    <w:r w:rsidR="001D2E74">
      <w:instrText xml:space="preserve"> INCLUDEPICTURE "C:\\Users\\isloo\\AppData\\Local\\Microsoft\\Windows\\Temporary Internet Files\\Content.Outlook\\NDB4CJWR\\Error! No document variable supplied." \* MERGEFORMAT </w:instrText>
    </w:r>
    <w:r w:rsidRPr="00C059BE">
      <w:fldChar w:fldCharType="separate"/>
    </w:r>
    <w:r w:rsidRPr="00C059BE">
      <w:fldChar w:fldCharType="begin"/>
    </w:r>
    <w:r w:rsidRPr="00C059BE">
      <w:rPr>
        <w:lang w:val="en-US"/>
      </w:rPr>
      <w:instrText xml:space="preserve"> INCLUDEPICTURE  \d "" \* MERGEFORMATINET </w:instrText>
    </w:r>
    <w:r w:rsidRPr="00C059BE">
      <w:fldChar w:fldCharType="separate"/>
    </w:r>
    <w:r>
      <w:rPr>
        <w:b/>
        <w:bCs/>
        <w:lang w:val="en-US"/>
      </w:rPr>
      <w:instrText>Error! Filename not specified.</w:instrText>
    </w:r>
    <w:r w:rsidRPr="00C059BE">
      <w:fldChar w:fldCharType="end"/>
    </w:r>
    <w:r w:rsidRPr="00C059BE">
      <w:fldChar w:fldCharType="end"/>
    </w:r>
    <w:r>
      <w:rPr>
        <w:lang w:val="en-US"/>
      </w:rPr>
      <w:instrText xml:space="preserve"> </w:instrText>
    </w:r>
    <w:r>
      <w:rPr>
        <w:lang w:val="en-US"/>
      </w:rPr>
      <w:fldChar w:fldCharType="separate"/>
    </w:r>
    <w:r w:rsidR="00820275">
      <w:rPr>
        <w:noProof/>
        <w:lang w:val="en-US"/>
      </w:rPr>
      <w:t xml:space="preserve"> </w:t>
    </w:r>
    <w:r>
      <w:rPr>
        <w:lang w:val="en-US"/>
      </w:rPr>
      <w:fldChar w:fldCharType="end"/>
    </w:r>
  </w:p>
  <w:p w14:paraId="1CAE19CD" w14:textId="5003EF2F" w:rsidR="00F26FD6" w:rsidRDefault="00E130E7" w:rsidP="007226E9">
    <w:pPr>
      <w:framePr w:w="2948" w:h="1588" w:hRule="exact" w:wrap="around" w:vAnchor="page" w:hAnchor="page" w:x="8506" w:y="681" w:anchorLock="1"/>
    </w:pPr>
    <w:r>
      <w:rPr>
        <w:lang w:val="en-US"/>
      </w:rPr>
      <w:fldChar w:fldCharType="begin"/>
    </w:r>
    <w:r>
      <w:rPr>
        <w:lang w:val="en-US"/>
      </w:rPr>
      <w:instrText xml:space="preserve"> IF </w:instrText>
    </w:r>
    <w:r>
      <w:rPr>
        <w:lang w:val="en-US"/>
      </w:rPr>
      <w:fldChar w:fldCharType="begin"/>
    </w:r>
    <w:r>
      <w:rPr>
        <w:lang w:val="en-US"/>
      </w:rPr>
      <w:instrText xml:space="preserve"> DOCVARIABLE  AddOGGZ  \* MERGEFORMAT </w:instrText>
    </w:r>
    <w:r>
      <w:rPr>
        <w:lang w:val="en-US"/>
      </w:rPr>
      <w:fldChar w:fldCharType="separate"/>
    </w:r>
    <w:r w:rsidR="00EA792A" w:rsidRPr="00EA792A">
      <w:rPr>
        <w:b/>
        <w:bCs/>
        <w:lang w:val="en-US"/>
      </w:rPr>
      <w:instrText>False</w:instrText>
    </w:r>
    <w:r>
      <w:rPr>
        <w:lang w:val="en-US"/>
      </w:rPr>
      <w:fldChar w:fldCharType="end"/>
    </w:r>
    <w:r>
      <w:rPr>
        <w:lang w:val="en-US"/>
      </w:rPr>
      <w:instrText xml:space="preserve"> = False " " </w:instrText>
    </w:r>
    <w:r w:rsidRPr="00C059BE">
      <w:fldChar w:fldCharType="begin"/>
    </w:r>
    <w:r w:rsidR="001D2E74">
      <w:instrText xml:space="preserve"> INCLUDEPICTURE "C:\\Users\\isloo\\AppData\\Local\\Microsoft\\Windows\\Temporary Internet Files\\Content.Outlook\\NDB4CJWR\\Error! No document variable supplied." \* MERGEFORMAT </w:instrText>
    </w:r>
    <w:r w:rsidRPr="00C059BE">
      <w:fldChar w:fldCharType="separate"/>
    </w:r>
    <w:r w:rsidRPr="00C059BE">
      <w:fldChar w:fldCharType="begin"/>
    </w:r>
    <w:r w:rsidRPr="00C059BE">
      <w:rPr>
        <w:lang w:val="en-US"/>
      </w:rPr>
      <w:instrText xml:space="preserve"> INCLUDEPICTURE  \d "" \* MERGEFORMATINET </w:instrText>
    </w:r>
    <w:r w:rsidRPr="00C059BE">
      <w:fldChar w:fldCharType="separate"/>
    </w:r>
    <w:r w:rsidR="00851A0C">
      <w:rPr>
        <w:b/>
        <w:bCs/>
        <w:lang w:val="en-US"/>
      </w:rPr>
      <w:instrText>Error! Filename not specified.</w:instrText>
    </w:r>
    <w:r w:rsidRPr="00C059BE">
      <w:fldChar w:fldCharType="end"/>
    </w:r>
    <w:r w:rsidRPr="00C059BE">
      <w:fldChar w:fldCharType="end"/>
    </w:r>
    <w:r>
      <w:rPr>
        <w:lang w:val="en-US"/>
      </w:rPr>
      <w:instrText xml:space="preserve"> </w:instrText>
    </w:r>
    <w:r>
      <w:rPr>
        <w:lang w:val="en-US"/>
      </w:rPr>
      <w:fldChar w:fldCharType="separate"/>
    </w:r>
    <w:r w:rsidR="00820275">
      <w:rPr>
        <w:noProof/>
        <w:lang w:val="en-US"/>
      </w:rPr>
      <w:t xml:space="preserve"> </w:t>
    </w:r>
    <w:r>
      <w:rPr>
        <w:lang w:val="en-US"/>
      </w:rPr>
      <w:fldChar w:fldCharType="end"/>
    </w:r>
  </w:p>
  <w:tbl>
    <w:tblPr>
      <w:tblStyle w:val="Tabelraster"/>
      <w:tblpPr w:vertAnchor="page" w:horzAnchor="page" w:tblpY="2382"/>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670"/>
    </w:tblGrid>
    <w:tr w:rsidR="003B0CF7" w:rsidRPr="00C059BE" w14:paraId="34C717E7" w14:textId="77777777" w:rsidTr="000D1394">
      <w:trPr>
        <w:trHeight w:val="239"/>
      </w:trPr>
      <w:tc>
        <w:tcPr>
          <w:tcW w:w="1701" w:type="dxa"/>
          <w:vAlign w:val="center"/>
        </w:tcPr>
        <w:p w14:paraId="5E208179" w14:textId="77777777" w:rsidR="003B0CF7" w:rsidRPr="00C059BE" w:rsidRDefault="003B0CF7" w:rsidP="000D1394">
          <w:pPr>
            <w:jc w:val="right"/>
            <w:rPr>
              <w:noProof/>
              <w:sz w:val="18"/>
              <w:szCs w:val="18"/>
            </w:rPr>
          </w:pPr>
          <w:r w:rsidRPr="00C059BE">
            <w:rPr>
              <w:noProof/>
              <w:sz w:val="16"/>
              <w:szCs w:val="16"/>
            </w:rPr>
            <w:fldChar w:fldCharType="begin"/>
          </w:r>
          <w:r w:rsidRPr="00C059BE">
            <w:rPr>
              <w:noProof/>
              <w:sz w:val="16"/>
              <w:szCs w:val="16"/>
            </w:rPr>
            <w:instrText xml:space="preserve"> DOCVARIABLE "_av_language_OnzeRef" </w:instrText>
          </w:r>
          <w:r w:rsidRPr="00C059BE">
            <w:rPr>
              <w:noProof/>
              <w:sz w:val="16"/>
              <w:szCs w:val="16"/>
            </w:rPr>
            <w:fldChar w:fldCharType="separate"/>
          </w:r>
          <w:r w:rsidR="00EA792A">
            <w:rPr>
              <w:noProof/>
              <w:sz w:val="16"/>
              <w:szCs w:val="16"/>
            </w:rPr>
            <w:t>Kenmerk</w:t>
          </w:r>
          <w:r w:rsidRPr="00C059BE">
            <w:rPr>
              <w:noProof/>
              <w:sz w:val="16"/>
              <w:szCs w:val="16"/>
            </w:rPr>
            <w:fldChar w:fldCharType="end"/>
          </w:r>
        </w:p>
      </w:tc>
      <w:tc>
        <w:tcPr>
          <w:tcW w:w="5670" w:type="dxa"/>
          <w:vAlign w:val="center"/>
        </w:tcPr>
        <w:p w14:paraId="2013DB0C" w14:textId="77777777" w:rsidR="003B0CF7" w:rsidRPr="00C059BE" w:rsidRDefault="003B0CF7" w:rsidP="00AD7877">
          <w:pPr>
            <w:rPr>
              <w:noProof/>
              <w:sz w:val="18"/>
              <w:szCs w:val="18"/>
              <w:lang w:val="en-US"/>
            </w:rPr>
          </w:pPr>
          <w:r w:rsidRPr="00C059BE">
            <w:rPr>
              <w:noProof/>
              <w:sz w:val="18"/>
              <w:szCs w:val="18"/>
            </w:rPr>
            <w:fldChar w:fldCharType="begin"/>
          </w:r>
          <w:r w:rsidRPr="00C059BE">
            <w:rPr>
              <w:noProof/>
              <w:sz w:val="18"/>
              <w:szCs w:val="18"/>
              <w:lang w:val="en-US"/>
            </w:rPr>
            <w:instrText xml:space="preserve">  DOCPROPERTY "</w:instrText>
          </w:r>
          <w:r w:rsidR="00AD7877">
            <w:rPr>
              <w:noProof/>
              <w:sz w:val="18"/>
              <w:szCs w:val="18"/>
              <w:lang w:val="en-US"/>
            </w:rPr>
            <w:instrText>Corsanummer</w:instrText>
          </w:r>
          <w:r w:rsidRPr="00C059BE">
            <w:rPr>
              <w:noProof/>
              <w:sz w:val="18"/>
              <w:szCs w:val="18"/>
              <w:lang w:val="en-US"/>
            </w:rPr>
            <w:instrText xml:space="preserve">" </w:instrText>
          </w:r>
          <w:r w:rsidRPr="00C059BE">
            <w:rPr>
              <w:noProof/>
              <w:sz w:val="18"/>
              <w:szCs w:val="18"/>
            </w:rPr>
            <w:fldChar w:fldCharType="end"/>
          </w:r>
        </w:p>
      </w:tc>
    </w:tr>
    <w:tr w:rsidR="003B0CF7" w:rsidRPr="004D790D" w14:paraId="331B9E51" w14:textId="77777777" w:rsidTr="000D1394">
      <w:trPr>
        <w:trHeight w:val="239"/>
      </w:trPr>
      <w:tc>
        <w:tcPr>
          <w:tcW w:w="1701" w:type="dxa"/>
          <w:vAlign w:val="center"/>
        </w:tcPr>
        <w:p w14:paraId="54ECC9C4" w14:textId="77777777" w:rsidR="003B0CF7" w:rsidRPr="00C059BE" w:rsidRDefault="003B0CF7" w:rsidP="000D1394">
          <w:pPr>
            <w:jc w:val="right"/>
            <w:rPr>
              <w:noProof/>
              <w:sz w:val="18"/>
              <w:szCs w:val="18"/>
            </w:rPr>
          </w:pPr>
          <w:r w:rsidRPr="00C059BE">
            <w:rPr>
              <w:noProof/>
              <w:sz w:val="16"/>
              <w:szCs w:val="16"/>
            </w:rPr>
            <w:fldChar w:fldCharType="begin"/>
          </w:r>
          <w:r w:rsidRPr="00C059BE">
            <w:rPr>
              <w:noProof/>
              <w:sz w:val="16"/>
              <w:szCs w:val="16"/>
            </w:rPr>
            <w:instrText xml:space="preserve"> DOCVARIABLE "_av_language_</w:instrText>
          </w:r>
          <w:r>
            <w:rPr>
              <w:noProof/>
              <w:sz w:val="16"/>
              <w:szCs w:val="16"/>
            </w:rPr>
            <w:instrText>Brief_vervolg</w:instrText>
          </w:r>
          <w:r w:rsidRPr="00C059BE">
            <w:rPr>
              <w:noProof/>
              <w:sz w:val="16"/>
              <w:szCs w:val="16"/>
            </w:rPr>
            <w:instrText xml:space="preserve">" </w:instrText>
          </w:r>
          <w:r w:rsidRPr="00C059BE">
            <w:rPr>
              <w:noProof/>
              <w:sz w:val="16"/>
              <w:szCs w:val="16"/>
            </w:rPr>
            <w:fldChar w:fldCharType="separate"/>
          </w:r>
          <w:r w:rsidR="00EA792A">
            <w:rPr>
              <w:noProof/>
              <w:sz w:val="16"/>
              <w:szCs w:val="16"/>
            </w:rPr>
            <w:t>vervolgblad</w:t>
          </w:r>
          <w:r w:rsidRPr="00C059BE">
            <w:rPr>
              <w:noProof/>
              <w:sz w:val="16"/>
              <w:szCs w:val="16"/>
            </w:rPr>
            <w:fldChar w:fldCharType="end"/>
          </w:r>
        </w:p>
      </w:tc>
      <w:tc>
        <w:tcPr>
          <w:tcW w:w="5670" w:type="dxa"/>
          <w:vAlign w:val="center"/>
        </w:tcPr>
        <w:p w14:paraId="1B053DAC" w14:textId="77777777" w:rsidR="003B0CF7" w:rsidRPr="00C059BE" w:rsidRDefault="003B0CF7" w:rsidP="000D1394">
          <w:pPr>
            <w:rPr>
              <w:noProof/>
              <w:sz w:val="18"/>
              <w:szCs w:val="18"/>
              <w:lang w:val="en-US"/>
            </w:rPr>
          </w:pPr>
          <w:r>
            <w:rPr>
              <w:noProof/>
              <w:sz w:val="18"/>
              <w:szCs w:val="18"/>
              <w:lang w:val="en-US"/>
            </w:rPr>
            <w:fldChar w:fldCharType="begin"/>
          </w:r>
          <w:r>
            <w:rPr>
              <w:noProof/>
              <w:sz w:val="18"/>
              <w:szCs w:val="18"/>
              <w:lang w:val="en-US"/>
            </w:rPr>
            <w:instrText xml:space="preserve"> PAGE   \* MERGEFORMAT </w:instrText>
          </w:r>
          <w:r>
            <w:rPr>
              <w:noProof/>
              <w:sz w:val="18"/>
              <w:szCs w:val="18"/>
              <w:lang w:val="en-US"/>
            </w:rPr>
            <w:fldChar w:fldCharType="separate"/>
          </w:r>
          <w:r w:rsidR="003E587F">
            <w:rPr>
              <w:noProof/>
              <w:sz w:val="18"/>
              <w:szCs w:val="18"/>
              <w:lang w:val="en-US"/>
            </w:rPr>
            <w:t>2</w:t>
          </w:r>
          <w:r>
            <w:rPr>
              <w:noProof/>
              <w:sz w:val="18"/>
              <w:szCs w:val="18"/>
              <w:lang w:val="en-US"/>
            </w:rPr>
            <w:fldChar w:fldCharType="end"/>
          </w:r>
          <w:r w:rsidR="00FA51E2">
            <w:rPr>
              <w:noProof/>
              <w:sz w:val="18"/>
              <w:szCs w:val="18"/>
              <w:lang w:val="en-US"/>
            </w:rPr>
            <w:t xml:space="preserve"> </w:t>
          </w:r>
          <w:r w:rsidR="00FA51E2" w:rsidRPr="00645DDE">
            <w:rPr>
              <w:noProof/>
              <w:sz w:val="18"/>
              <w:szCs w:val="18"/>
              <w:lang w:val="en-US"/>
            </w:rPr>
            <w:fldChar w:fldCharType="begin"/>
          </w:r>
          <w:r w:rsidR="00FA51E2" w:rsidRPr="00645DDE">
            <w:rPr>
              <w:noProof/>
              <w:sz w:val="18"/>
              <w:szCs w:val="18"/>
              <w:lang w:val="en-US"/>
            </w:rPr>
            <w:instrText xml:space="preserve"> DOCVARIABLE  _av_language_brief_paginavan  \* MERGEFORMAT </w:instrText>
          </w:r>
          <w:r w:rsidR="00FA51E2" w:rsidRPr="00645DDE">
            <w:rPr>
              <w:noProof/>
              <w:sz w:val="18"/>
              <w:szCs w:val="18"/>
              <w:lang w:val="en-US"/>
            </w:rPr>
            <w:fldChar w:fldCharType="separate"/>
          </w:r>
          <w:r w:rsidR="00EA792A" w:rsidRPr="00EA792A">
            <w:rPr>
              <w:b/>
              <w:bCs/>
              <w:noProof/>
              <w:sz w:val="18"/>
              <w:szCs w:val="18"/>
            </w:rPr>
            <w:t>van</w:t>
          </w:r>
          <w:r w:rsidR="00FA51E2" w:rsidRPr="00645DDE">
            <w:rPr>
              <w:noProof/>
              <w:sz w:val="18"/>
              <w:szCs w:val="18"/>
              <w:lang w:val="en-US"/>
            </w:rPr>
            <w:fldChar w:fldCharType="end"/>
          </w:r>
          <w:r w:rsidR="00FA51E2" w:rsidRPr="00645DDE">
            <w:rPr>
              <w:noProof/>
              <w:sz w:val="18"/>
              <w:szCs w:val="18"/>
              <w:lang w:val="en-US"/>
            </w:rPr>
            <w:t xml:space="preserve"> </w:t>
          </w:r>
          <w:r w:rsidR="00FA51E2" w:rsidRPr="00645DDE">
            <w:rPr>
              <w:noProof/>
              <w:sz w:val="18"/>
              <w:szCs w:val="18"/>
              <w:lang w:val="en-US"/>
            </w:rPr>
            <w:fldChar w:fldCharType="begin"/>
          </w:r>
          <w:r w:rsidR="00FA51E2" w:rsidRPr="00645DDE">
            <w:rPr>
              <w:noProof/>
              <w:sz w:val="18"/>
              <w:szCs w:val="18"/>
              <w:lang w:val="en-US"/>
            </w:rPr>
            <w:instrText xml:space="preserve"> NUMPAGES   \* MERGEFORMAT </w:instrText>
          </w:r>
          <w:r w:rsidR="00FA51E2" w:rsidRPr="00645DDE">
            <w:rPr>
              <w:noProof/>
              <w:sz w:val="18"/>
              <w:szCs w:val="18"/>
              <w:lang w:val="en-US"/>
            </w:rPr>
            <w:fldChar w:fldCharType="separate"/>
          </w:r>
          <w:r w:rsidR="003E587F">
            <w:rPr>
              <w:noProof/>
              <w:sz w:val="18"/>
              <w:szCs w:val="18"/>
              <w:lang w:val="en-US"/>
            </w:rPr>
            <w:t>2</w:t>
          </w:r>
          <w:r w:rsidR="00FA51E2" w:rsidRPr="00645DDE">
            <w:rPr>
              <w:noProof/>
              <w:sz w:val="18"/>
              <w:szCs w:val="18"/>
              <w:lang w:val="en-US"/>
            </w:rPr>
            <w:fldChar w:fldCharType="end"/>
          </w:r>
        </w:p>
      </w:tc>
    </w:tr>
  </w:tbl>
  <w:p w14:paraId="4595510F" w14:textId="77777777" w:rsidR="00F61324" w:rsidRDefault="00F61324" w:rsidP="00F96152">
    <w:pPr>
      <w:pStyle w:val="Koptekst"/>
    </w:pPr>
  </w:p>
  <w:p w14:paraId="0C5378CE" w14:textId="77777777" w:rsidR="000D1394" w:rsidRDefault="000D1394" w:rsidP="00F96152">
    <w:pPr>
      <w:pStyle w:val="Koptekst"/>
    </w:pPr>
  </w:p>
  <w:p w14:paraId="794E2DD5" w14:textId="77777777" w:rsidR="000D1394" w:rsidRDefault="000D1394" w:rsidP="00F96152">
    <w:pPr>
      <w:pStyle w:val="Koptekst"/>
    </w:pPr>
  </w:p>
  <w:p w14:paraId="47412AA8" w14:textId="77777777" w:rsidR="00F61324" w:rsidRDefault="00F61324" w:rsidP="00F96152">
    <w:pPr>
      <w:pStyle w:val="Koptekst"/>
    </w:pPr>
  </w:p>
  <w:p w14:paraId="2A0E46A0" w14:textId="77777777" w:rsidR="00F61324" w:rsidRPr="00F96152" w:rsidRDefault="00F61324" w:rsidP="00F9615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8FE3F" w14:textId="77777777" w:rsidR="00B20F66" w:rsidRDefault="00472400" w:rsidP="00105287">
    <w:pPr>
      <w:pStyle w:val="Koptekst"/>
      <w:tabs>
        <w:tab w:val="clear" w:pos="8306"/>
        <w:tab w:val="right" w:pos="9214"/>
      </w:tabs>
      <w:ind w:right="-397"/>
    </w:pPr>
    <w:r>
      <w:rPr>
        <w:noProof/>
        <w:lang w:eastAsia="nl-NL"/>
      </w:rPr>
      <w:drawing>
        <wp:anchor distT="0" distB="0" distL="114300" distR="114300" simplePos="0" relativeHeight="251657216" behindDoc="1" locked="0" layoutInCell="1" allowOverlap="1" wp14:anchorId="641CC053" wp14:editId="3E0B2C89">
          <wp:simplePos x="0" y="0"/>
          <wp:positionH relativeFrom="column">
            <wp:posOffset>-1069145</wp:posOffset>
          </wp:positionH>
          <wp:positionV relativeFrom="paragraph">
            <wp:posOffset>-67847</wp:posOffset>
          </wp:positionV>
          <wp:extent cx="7534417" cy="10649243"/>
          <wp:effectExtent l="0" t="0" r="0" b="635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7534417" cy="10649243"/>
                  </a:xfrm>
                  <a:prstGeom prst="rect">
                    <a:avLst/>
                  </a:prstGeom>
                </pic:spPr>
              </pic:pic>
            </a:graphicData>
          </a:graphic>
          <wp14:sizeRelH relativeFrom="page">
            <wp14:pctWidth>0</wp14:pctWidth>
          </wp14:sizeRelH>
          <wp14:sizeRelV relativeFrom="page">
            <wp14:pctHeight>0</wp14:pctHeight>
          </wp14:sizeRelV>
        </wp:anchor>
      </w:drawing>
    </w:r>
  </w:p>
  <w:p w14:paraId="723E79DF" w14:textId="77777777" w:rsidR="00B20F66" w:rsidRDefault="00B20F66" w:rsidP="00105287">
    <w:pPr>
      <w:pStyle w:val="Koptekst"/>
      <w:tabs>
        <w:tab w:val="clear" w:pos="8306"/>
        <w:tab w:val="right" w:pos="9214"/>
      </w:tabs>
      <w:ind w:right="-397"/>
    </w:pPr>
  </w:p>
  <w:p w14:paraId="61D65430" w14:textId="77777777" w:rsidR="00B20F66" w:rsidRDefault="00B20F66" w:rsidP="00105287">
    <w:pPr>
      <w:pStyle w:val="Koptekst"/>
      <w:tabs>
        <w:tab w:val="clear" w:pos="8306"/>
        <w:tab w:val="right" w:pos="9214"/>
      </w:tabs>
      <w:ind w:right="-397"/>
    </w:pPr>
  </w:p>
  <w:p w14:paraId="76689485" w14:textId="77777777" w:rsidR="00B20F66" w:rsidRDefault="00B20F66" w:rsidP="00105287">
    <w:pPr>
      <w:pStyle w:val="Koptekst"/>
      <w:tabs>
        <w:tab w:val="clear" w:pos="8306"/>
        <w:tab w:val="right" w:pos="9214"/>
      </w:tabs>
      <w:ind w:right="-397"/>
    </w:pPr>
  </w:p>
  <w:p w14:paraId="25169F6A" w14:textId="77777777" w:rsidR="00105287" w:rsidRDefault="00105287" w:rsidP="00B20F66">
    <w:pPr>
      <w:pStyle w:val="Koptekst"/>
      <w:tabs>
        <w:tab w:val="clear" w:pos="8306"/>
        <w:tab w:val="right" w:pos="9214"/>
      </w:tabs>
      <w:ind w:left="-567" w:right="-397"/>
    </w:pPr>
    <w:r>
      <w:tab/>
    </w:r>
    <w:r>
      <w:tab/>
    </w:r>
    <w:r>
      <w:tab/>
    </w:r>
    <w:r>
      <w:tab/>
    </w:r>
    <w:r>
      <w:tab/>
    </w:r>
    <w:r>
      <w:tab/>
    </w:r>
  </w:p>
  <w:p w14:paraId="6FEE6AF7" w14:textId="77777777" w:rsidR="00F61324" w:rsidRDefault="00F61324">
    <w:pPr>
      <w:pStyle w:val="Kopteks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5AAE5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1660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8A62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BB295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24B8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5013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E8F0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2AC35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A3A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4856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2616A112"/>
    <w:lvl w:ilvl="0">
      <w:start w:val="1"/>
      <w:numFmt w:val="decimal"/>
      <w:pStyle w:val="Kop1"/>
      <w:lvlText w:val="%1"/>
      <w:lvlJc w:val="left"/>
      <w:pPr>
        <w:ind w:left="432" w:hanging="432"/>
      </w:pPr>
      <w:rPr>
        <w:rFonts w:ascii="Bliss 2 Regular" w:hAnsi="Bliss 2 Regular" w:hint="default"/>
        <w:b/>
        <w:i w:val="0"/>
        <w:sz w:val="28"/>
      </w:rPr>
    </w:lvl>
    <w:lvl w:ilvl="1">
      <w:start w:val="1"/>
      <w:numFmt w:val="decimal"/>
      <w:pStyle w:val="Kop2"/>
      <w:lvlText w:val="%1.%2"/>
      <w:lvlJc w:val="left"/>
      <w:pPr>
        <w:ind w:left="576" w:hanging="576"/>
      </w:pPr>
      <w:rPr>
        <w:rFonts w:ascii="Bliss 2 Regular" w:hAnsi="Bliss 2 Regular" w:hint="default"/>
        <w:b w:val="0"/>
        <w:i w:val="0"/>
        <w:color w:val="auto"/>
        <w:sz w:val="22"/>
      </w:rPr>
    </w:lvl>
    <w:lvl w:ilvl="2">
      <w:start w:val="1"/>
      <w:numFmt w:val="decimal"/>
      <w:pStyle w:val="Kop3"/>
      <w:lvlText w:val="%1.%2.%3"/>
      <w:lvlJc w:val="left"/>
      <w:pPr>
        <w:ind w:left="720" w:hanging="720"/>
      </w:pPr>
      <w:rPr>
        <w:rFonts w:ascii="Arial" w:hAnsi="Arial" w:cs="Arial" w:hint="default"/>
        <w:b w:val="0"/>
        <w:i w:val="0"/>
        <w:color w:val="auto"/>
        <w:sz w:val="20"/>
      </w:rPr>
    </w:lvl>
    <w:lvl w:ilvl="3">
      <w:start w:val="1"/>
      <w:numFmt w:val="decimal"/>
      <w:pStyle w:val="Kop4"/>
      <w:lvlText w:val="%1.%2.%3.%4"/>
      <w:lvlJc w:val="left"/>
      <w:pPr>
        <w:ind w:left="864" w:hanging="864"/>
      </w:pPr>
      <w:rPr>
        <w:rFonts w:ascii="Arial" w:hAnsi="Arial" w:cs="Arial" w:hint="default"/>
        <w:b w:val="0"/>
        <w:bCs w:val="0"/>
        <w:i w:val="0"/>
        <w:iCs w:val="0"/>
        <w:caps w:val="0"/>
        <w:smallCaps w:val="0"/>
        <w:strike w:val="0"/>
        <w:dstrike w:val="0"/>
        <w:noProof w:val="0"/>
        <w:snapToGrid w:val="0"/>
        <w:vanish w:val="0"/>
        <w:color w:val="auto"/>
        <w:spacing w:val="0"/>
        <w:w w:val="0"/>
        <w:kern w:val="0"/>
        <w:position w:val="0"/>
        <w:sz w:val="2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Kop5"/>
      <w:lvlText w:val="%1.%2.%3.%4.%5"/>
      <w:lvlJc w:val="left"/>
      <w:pPr>
        <w:ind w:left="1576" w:hanging="1008"/>
      </w:pPr>
      <w:rPr>
        <w:rFonts w:ascii="Arial" w:hAnsi="Arial" w:cs="Arial" w:hint="default"/>
        <w:b w:val="0"/>
        <w:i w:val="0"/>
        <w:color w:val="auto"/>
        <w:sz w:val="20"/>
      </w:rPr>
    </w:lvl>
    <w:lvl w:ilvl="5">
      <w:start w:val="1"/>
      <w:numFmt w:val="decimal"/>
      <w:pStyle w:val="Kop6"/>
      <w:lvlText w:val="%1.%2.%3.%4.%5.%6"/>
      <w:lvlJc w:val="left"/>
      <w:pPr>
        <w:ind w:left="1152" w:hanging="1152"/>
      </w:pPr>
      <w:rPr>
        <w:rFonts w:ascii="Arial" w:hAnsi="Arial" w:cs="Arial" w:hint="default"/>
        <w:b w:val="0"/>
        <w:i w:val="0"/>
        <w:color w:val="auto"/>
        <w:sz w:val="20"/>
      </w:rPr>
    </w:lvl>
    <w:lvl w:ilvl="6">
      <w:start w:val="1"/>
      <w:numFmt w:val="decimal"/>
      <w:pStyle w:val="Kop7"/>
      <w:lvlText w:val="%1.%2.%3.%4.%5.%6.%7"/>
      <w:lvlJc w:val="left"/>
      <w:pPr>
        <w:ind w:left="1296" w:hanging="1296"/>
      </w:pPr>
      <w:rPr>
        <w:rFonts w:ascii="Arial" w:hAnsi="Arial" w:cs="Arial" w:hint="default"/>
        <w:b w:val="0"/>
        <w:i w:val="0"/>
        <w:color w:val="auto"/>
        <w:sz w:val="20"/>
      </w:rPr>
    </w:lvl>
    <w:lvl w:ilvl="7">
      <w:start w:val="1"/>
      <w:numFmt w:val="decimal"/>
      <w:pStyle w:val="Kop8"/>
      <w:lvlText w:val="%1.%2.%3.%4.%5.%6.%7.%8"/>
      <w:lvlJc w:val="left"/>
      <w:pPr>
        <w:ind w:left="1440" w:hanging="1440"/>
      </w:pPr>
      <w:rPr>
        <w:rFonts w:ascii="Arial" w:hAnsi="Arial" w:cs="Arial" w:hint="default"/>
        <w:b w:val="0"/>
        <w:i w:val="0"/>
        <w:sz w:val="20"/>
      </w:rPr>
    </w:lvl>
    <w:lvl w:ilvl="8">
      <w:start w:val="1"/>
      <w:numFmt w:val="decimal"/>
      <w:pStyle w:val="Kop9"/>
      <w:lvlText w:val="Bijlage %1"/>
      <w:lvlJc w:val="left"/>
      <w:pPr>
        <w:ind w:left="1584" w:hanging="1584"/>
      </w:pPr>
      <w:rPr>
        <w:rFonts w:ascii="Bliss 2 Regular" w:hAnsi="Bliss 2 Regular" w:hint="default"/>
        <w:b/>
        <w:i w:val="0"/>
        <w:sz w:val="28"/>
      </w:rPr>
    </w:lvl>
  </w:abstractNum>
  <w:abstractNum w:abstractNumId="11" w15:restartNumberingAfterBreak="0">
    <w:nsid w:val="0F7E77B0"/>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45534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478117A"/>
    <w:multiLevelType w:val="multilevel"/>
    <w:tmpl w:val="0770AD7C"/>
    <w:styleLink w:val="Style1"/>
    <w:lvl w:ilvl="0">
      <w:start w:val="1"/>
      <w:numFmt w:val="decimal"/>
      <w:lvlText w:val="%1"/>
      <w:lvlJc w:val="left"/>
      <w:pPr>
        <w:ind w:left="432" w:hanging="432"/>
      </w:pPr>
      <w:rPr>
        <w:rFonts w:ascii="Bliss 2 Regular" w:hAnsi="Bliss 2 Regular" w:hint="default"/>
        <w:b/>
        <w:i w:val="0"/>
        <w:sz w:val="28"/>
      </w:rPr>
    </w:lvl>
    <w:lvl w:ilvl="1">
      <w:start w:val="1"/>
      <w:numFmt w:val="decimal"/>
      <w:lvlText w:val="%1.%2"/>
      <w:lvlJc w:val="left"/>
      <w:pPr>
        <w:ind w:left="576" w:hanging="576"/>
      </w:pPr>
      <w:rPr>
        <w:rFonts w:ascii="Bliss 2 Regular" w:hAnsi="Bliss 2 Regular" w:hint="default"/>
        <w:b w:val="0"/>
        <w:i w:val="0"/>
        <w:sz w:val="22"/>
      </w:rPr>
    </w:lvl>
    <w:lvl w:ilvl="2">
      <w:start w:val="1"/>
      <w:numFmt w:val="decimal"/>
      <w:lvlText w:val="%1.%2.%3"/>
      <w:lvlJc w:val="left"/>
      <w:pPr>
        <w:ind w:left="720" w:hanging="720"/>
      </w:pPr>
      <w:rPr>
        <w:rFonts w:ascii="Bliss 2 Regular" w:hAnsi="Bliss 2 Regular" w:hint="default"/>
        <w:b w:val="0"/>
        <w:i w:val="0"/>
        <w:sz w:val="20"/>
      </w:rPr>
    </w:lvl>
    <w:lvl w:ilvl="3">
      <w:start w:val="1"/>
      <w:numFmt w:val="decimal"/>
      <w:lvlText w:val="%1.%2.%3.%4"/>
      <w:lvlJc w:val="left"/>
      <w:pPr>
        <w:ind w:left="864" w:hanging="864"/>
      </w:pPr>
      <w:rPr>
        <w:rFonts w:ascii="Bliss 2 Regular" w:hAnsi="Bliss 2 Regular" w:cs="Times New Roman" w:hint="default"/>
        <w:b w:val="0"/>
        <w:bCs w:val="0"/>
        <w:i w:val="0"/>
        <w:iCs w:val="0"/>
        <w:caps w:val="0"/>
        <w:smallCaps w:val="0"/>
        <w:strike w:val="0"/>
        <w:dstrike w:val="0"/>
        <w:noProof w:val="0"/>
        <w:snapToGrid w:val="0"/>
        <w:vanish w:val="0"/>
        <w:color w:val="000000"/>
        <w:spacing w:val="0"/>
        <w:w w:val="0"/>
        <w:kern w:val="0"/>
        <w:position w:val="0"/>
        <w:sz w:val="2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ascii="Bliss 2 Regular" w:hAnsi="Bliss 2 Regular" w:hint="default"/>
        <w:b w:val="0"/>
        <w:i w:val="0"/>
        <w:sz w:val="20"/>
      </w:rPr>
    </w:lvl>
    <w:lvl w:ilvl="5">
      <w:start w:val="1"/>
      <w:numFmt w:val="decimal"/>
      <w:lvlText w:val="%1.%2.%3.%4.%5.%6"/>
      <w:lvlJc w:val="left"/>
      <w:pPr>
        <w:ind w:left="1152" w:hanging="1152"/>
      </w:pPr>
      <w:rPr>
        <w:rFonts w:ascii="Bliss 2 Regular" w:hAnsi="Bliss 2 Regular" w:hint="default"/>
        <w:b w:val="0"/>
        <w:i w:val="0"/>
        <w:sz w:val="20"/>
      </w:rPr>
    </w:lvl>
    <w:lvl w:ilvl="6">
      <w:start w:val="1"/>
      <w:numFmt w:val="decimal"/>
      <w:lvlText w:val="%1.%2.%3.%4.%5.%6.%7"/>
      <w:lvlJc w:val="left"/>
      <w:pPr>
        <w:ind w:left="1296" w:hanging="1296"/>
      </w:pPr>
      <w:rPr>
        <w:rFonts w:ascii="Bliss 2 Regular" w:hAnsi="Bliss 2 Regular" w:hint="default"/>
        <w:b w:val="0"/>
        <w:i w:val="0"/>
        <w:sz w:val="20"/>
      </w:rPr>
    </w:lvl>
    <w:lvl w:ilvl="7">
      <w:start w:val="1"/>
      <w:numFmt w:val="decimal"/>
      <w:lvlText w:val="%1.%2.%3.%4.%5.%6.%7.%8"/>
      <w:lvlJc w:val="left"/>
      <w:pPr>
        <w:ind w:left="1440" w:hanging="1440"/>
      </w:pPr>
      <w:rPr>
        <w:rFonts w:ascii="Bliss 2 Regular" w:hAnsi="Bliss 2 Regular" w:hint="default"/>
        <w:b w:val="0"/>
        <w:i w:val="0"/>
        <w:sz w:val="20"/>
      </w:rPr>
    </w:lvl>
    <w:lvl w:ilvl="8">
      <w:start w:val="1"/>
      <w:numFmt w:val="decimal"/>
      <w:lvlText w:val="%1.%2.%3.%4.%5.%6.%7.%8.%9"/>
      <w:lvlJc w:val="left"/>
      <w:pPr>
        <w:ind w:left="1584" w:hanging="1584"/>
      </w:pPr>
      <w:rPr>
        <w:rFonts w:ascii="Bliss 2 Regular" w:hAnsi="Bliss 2 Regular" w:hint="default"/>
        <w:b w:val="0"/>
        <w:i w:val="0"/>
        <w:sz w:val="20"/>
      </w:rPr>
    </w:lvl>
  </w:abstractNum>
  <w:abstractNum w:abstractNumId="14" w15:restartNumberingAfterBreak="0">
    <w:nsid w:val="37AF750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430307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4F07E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7F8282D"/>
    <w:multiLevelType w:val="hybridMultilevel"/>
    <w:tmpl w:val="FFB8D8D0"/>
    <w:lvl w:ilvl="0" w:tplc="D24AE536">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A1142A9"/>
    <w:multiLevelType w:val="multilevel"/>
    <w:tmpl w:val="0409001F"/>
    <w:styleLink w:val="111111"/>
    <w:lvl w:ilvl="0">
      <w:start w:val="1"/>
      <w:numFmt w:val="decimal"/>
      <w:lvlText w:val="%1."/>
      <w:lvlJc w:val="left"/>
      <w:pPr>
        <w:ind w:left="360" w:hanging="360"/>
      </w:pPr>
      <w:rPr>
        <w:rFonts w:ascii="Bliss 2 Regular" w:hAnsi="Bliss 2 Regular"/>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0DF349E"/>
    <w:multiLevelType w:val="hybridMultilevel"/>
    <w:tmpl w:val="80AE0B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3FF2747"/>
    <w:multiLevelType w:val="multilevel"/>
    <w:tmpl w:val="ACA48B72"/>
    <w:lvl w:ilvl="0">
      <w:start w:val="1"/>
      <w:numFmt w:val="decimal"/>
      <w:lvlText w:val="%1"/>
      <w:lvlJc w:val="left"/>
      <w:pPr>
        <w:ind w:left="432" w:hanging="432"/>
      </w:pPr>
      <w:rPr>
        <w:rFonts w:ascii="Bliss 2 Regular" w:hAnsi="Bliss 2 Regular" w:hint="default"/>
        <w:b/>
        <w:i w:val="0"/>
        <w:sz w:val="28"/>
      </w:rPr>
    </w:lvl>
    <w:lvl w:ilvl="1">
      <w:start w:val="1"/>
      <w:numFmt w:val="decimal"/>
      <w:lvlText w:val="%1.%2"/>
      <w:lvlJc w:val="left"/>
      <w:pPr>
        <w:ind w:left="576" w:hanging="576"/>
      </w:pPr>
      <w:rPr>
        <w:rFonts w:ascii="Bliss 2 Regular" w:hAnsi="Bliss 2 Regular" w:hint="default"/>
        <w:b w:val="0"/>
        <w:i w:val="0"/>
        <w:sz w:val="22"/>
      </w:rPr>
    </w:lvl>
    <w:lvl w:ilvl="2">
      <w:start w:val="1"/>
      <w:numFmt w:val="decimal"/>
      <w:lvlText w:val="%1.%2.%3"/>
      <w:lvlJc w:val="left"/>
      <w:pPr>
        <w:ind w:left="720" w:hanging="720"/>
      </w:pPr>
      <w:rPr>
        <w:rFonts w:ascii="Bliss 2 Regular" w:hAnsi="Bliss 2 Regular" w:hint="default"/>
        <w:b w:val="0"/>
        <w:i w:val="0"/>
        <w:sz w:val="20"/>
      </w:rPr>
    </w:lvl>
    <w:lvl w:ilvl="3">
      <w:start w:val="1"/>
      <w:numFmt w:val="decimal"/>
      <w:lvlText w:val="%1.%2.%3.%4"/>
      <w:lvlJc w:val="left"/>
      <w:pPr>
        <w:ind w:left="864" w:hanging="864"/>
      </w:pPr>
      <w:rPr>
        <w:rFonts w:ascii="Bliss 2 Regular" w:hAnsi="Bliss 2 Regular" w:cs="Times New Roman" w:hint="default"/>
        <w:b w:val="0"/>
        <w:bCs w:val="0"/>
        <w:i w:val="0"/>
        <w:iCs w:val="0"/>
        <w:caps w:val="0"/>
        <w:smallCaps w:val="0"/>
        <w:strike w:val="0"/>
        <w:dstrike w:val="0"/>
        <w:noProof w:val="0"/>
        <w:snapToGrid w:val="0"/>
        <w:vanish w:val="0"/>
        <w:color w:val="000000"/>
        <w:spacing w:val="0"/>
        <w:w w:val="0"/>
        <w:kern w:val="0"/>
        <w:position w:val="0"/>
        <w:sz w:val="2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576" w:hanging="1008"/>
      </w:pPr>
      <w:rPr>
        <w:rFonts w:ascii="Bliss 2 Regular" w:hAnsi="Bliss 2 Regular" w:hint="default"/>
        <w:b w:val="0"/>
        <w:i w:val="0"/>
        <w:sz w:val="20"/>
      </w:rPr>
    </w:lvl>
    <w:lvl w:ilvl="5">
      <w:start w:val="1"/>
      <w:numFmt w:val="decimal"/>
      <w:lvlText w:val="%1.%2.%3.%4.%5.%6"/>
      <w:lvlJc w:val="left"/>
      <w:pPr>
        <w:ind w:left="1152" w:hanging="1152"/>
      </w:pPr>
      <w:rPr>
        <w:rFonts w:ascii="Bliss 2 Regular" w:hAnsi="Bliss 2 Regular" w:hint="default"/>
        <w:b w:val="0"/>
        <w:i w:val="0"/>
        <w:sz w:val="20"/>
      </w:rPr>
    </w:lvl>
    <w:lvl w:ilvl="6">
      <w:start w:val="1"/>
      <w:numFmt w:val="decimal"/>
      <w:lvlText w:val="%1.%2.%3.%4.%5.%6.%7"/>
      <w:lvlJc w:val="left"/>
      <w:pPr>
        <w:ind w:left="1296" w:hanging="1296"/>
      </w:pPr>
      <w:rPr>
        <w:rFonts w:ascii="Bliss 2 Regular" w:hAnsi="Bliss 2 Regular" w:hint="default"/>
        <w:b w:val="0"/>
        <w:i w:val="0"/>
        <w:sz w:val="20"/>
      </w:rPr>
    </w:lvl>
    <w:lvl w:ilvl="7">
      <w:start w:val="1"/>
      <w:numFmt w:val="decimal"/>
      <w:lvlText w:val="%1.%2.%3.%4.%5.%6.%7.%8"/>
      <w:lvlJc w:val="left"/>
      <w:pPr>
        <w:ind w:left="1440" w:hanging="1440"/>
      </w:pPr>
      <w:rPr>
        <w:rFonts w:ascii="Bliss 2 Regular" w:hAnsi="Bliss 2 Regular" w:hint="default"/>
        <w:b w:val="0"/>
        <w:i w:val="0"/>
        <w:sz w:val="20"/>
      </w:rPr>
    </w:lvl>
    <w:lvl w:ilvl="8">
      <w:start w:val="1"/>
      <w:numFmt w:val="decimal"/>
      <w:lvlText w:val="Bijlage %1"/>
      <w:lvlJc w:val="left"/>
      <w:pPr>
        <w:ind w:left="1584" w:hanging="1584"/>
      </w:pPr>
      <w:rPr>
        <w:rFonts w:ascii="Bliss 2 Regular" w:hAnsi="Bliss 2 Regular" w:hint="default"/>
        <w:b/>
        <w:i w:val="0"/>
        <w:sz w:val="28"/>
      </w:rPr>
    </w:lvl>
  </w:abstractNum>
  <w:abstractNum w:abstractNumId="21" w15:restartNumberingAfterBreak="0">
    <w:nsid w:val="5CA32EB2"/>
    <w:multiLevelType w:val="hybridMultilevel"/>
    <w:tmpl w:val="627C8320"/>
    <w:lvl w:ilvl="0" w:tplc="3022191A">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70572AB"/>
    <w:multiLevelType w:val="multilevel"/>
    <w:tmpl w:val="E512A0B4"/>
    <w:lvl w:ilvl="0">
      <w:start w:val="1"/>
      <w:numFmt w:val="decimal"/>
      <w:lvlText w:val="%1."/>
      <w:lvlJc w:val="left"/>
      <w:pPr>
        <w:ind w:left="360" w:hanging="360"/>
      </w:pPr>
      <w:rPr>
        <w:rFonts w:ascii="Bliss 2 Regular" w:hAnsi="Bliss 2 Regular" w:hint="default"/>
        <w:b/>
        <w:i w:val="0"/>
        <w:sz w:val="28"/>
      </w:rPr>
    </w:lvl>
    <w:lvl w:ilvl="1">
      <w:start w:val="1"/>
      <w:numFmt w:val="decimal"/>
      <w:lvlText w:val="%1.%2"/>
      <w:lvlJc w:val="left"/>
      <w:pPr>
        <w:tabs>
          <w:tab w:val="num" w:pos="397"/>
        </w:tabs>
        <w:ind w:left="567" w:hanging="567"/>
      </w:pPr>
      <w:rPr>
        <w:rFonts w:ascii="Bliss 2 Regular" w:hAnsi="Bliss 2 Regular" w:hint="default"/>
        <w:b w:val="0"/>
        <w:i w:val="0"/>
        <w:sz w:val="24"/>
      </w:rPr>
    </w:lvl>
    <w:lvl w:ilvl="2">
      <w:start w:val="1"/>
      <w:numFmt w:val="decimal"/>
      <w:lvlText w:val="%1.%2.%3"/>
      <w:lvlJc w:val="left"/>
      <w:pPr>
        <w:tabs>
          <w:tab w:val="num" w:pos="879"/>
        </w:tabs>
        <w:ind w:left="851" w:hanging="567"/>
      </w:pPr>
      <w:rPr>
        <w:rFonts w:ascii="Bliss 2 Regular" w:hAnsi="Bliss 2 Regular" w:hint="default"/>
        <w:b/>
        <w:i w:val="0"/>
        <w:sz w:val="21"/>
      </w:rPr>
    </w:lvl>
    <w:lvl w:ilvl="3">
      <w:start w:val="1"/>
      <w:numFmt w:val="decimal"/>
      <w:lvlText w:val="%1.%2.%3.%4"/>
      <w:lvlJc w:val="left"/>
      <w:pPr>
        <w:tabs>
          <w:tab w:val="num" w:pos="794"/>
        </w:tabs>
        <w:ind w:left="567" w:hanging="56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992"/>
        </w:tabs>
        <w:ind w:left="567" w:hanging="567"/>
      </w:pPr>
      <w:rPr>
        <w:rFonts w:ascii="Bliss 2 Regular" w:hAnsi="Bliss 2 Regular" w:hint="default"/>
        <w:b/>
        <w:i w:val="0"/>
        <w:sz w:val="21"/>
      </w:rPr>
    </w:lvl>
    <w:lvl w:ilvl="5">
      <w:start w:val="1"/>
      <w:numFmt w:val="decimal"/>
      <w:lvlText w:val="%1.%2.%3.%4.%5.%6"/>
      <w:lvlJc w:val="left"/>
      <w:pPr>
        <w:tabs>
          <w:tab w:val="num" w:pos="1191"/>
        </w:tabs>
        <w:ind w:left="567" w:hanging="567"/>
      </w:pPr>
      <w:rPr>
        <w:rFonts w:ascii="Century Gothic" w:hAnsi="Century Gothic"/>
        <w:b/>
        <w:i w:val="0"/>
        <w:sz w:val="21"/>
      </w:rPr>
    </w:lvl>
    <w:lvl w:ilvl="6">
      <w:start w:val="1"/>
      <w:numFmt w:val="decimal"/>
      <w:lvlText w:val="%1.%2.%3.%4.%5.%6.%7"/>
      <w:lvlJc w:val="left"/>
      <w:pPr>
        <w:tabs>
          <w:tab w:val="num" w:pos="1389"/>
        </w:tabs>
        <w:ind w:left="567" w:hanging="567"/>
      </w:pPr>
      <w:rPr>
        <w:rFonts w:ascii="Century Gothic" w:hAnsi="Century Gothic"/>
        <w:b/>
        <w:i w:val="0"/>
        <w:sz w:val="21"/>
      </w:rPr>
    </w:lvl>
    <w:lvl w:ilvl="7">
      <w:start w:val="1"/>
      <w:numFmt w:val="decimal"/>
      <w:lvlText w:val="%1.%2.%3.%4.%5.%6.%7.%8"/>
      <w:lvlJc w:val="left"/>
      <w:pPr>
        <w:tabs>
          <w:tab w:val="num" w:pos="1587"/>
        </w:tabs>
        <w:ind w:left="567" w:hanging="567"/>
      </w:pPr>
      <w:rPr>
        <w:rFonts w:ascii="Century Gothic" w:hAnsi="Century Gothic"/>
        <w:b/>
        <w:i w:val="0"/>
        <w:sz w:val="21"/>
      </w:rPr>
    </w:lvl>
    <w:lvl w:ilvl="8">
      <w:start w:val="1"/>
      <w:numFmt w:val="upperLetter"/>
      <w:lvlText w:val="Bijlage %9"/>
      <w:lvlJc w:val="left"/>
      <w:pPr>
        <w:tabs>
          <w:tab w:val="num" w:pos="1786"/>
        </w:tabs>
        <w:ind w:left="567" w:hanging="567"/>
      </w:pPr>
      <w:rPr>
        <w:rFonts w:ascii="Century Gothic" w:hAnsi="Century Gothic"/>
        <w:b/>
        <w:i w:val="0"/>
        <w:sz w:val="28"/>
      </w:rPr>
    </w:lvl>
  </w:abstractNum>
  <w:abstractNum w:abstractNumId="23" w15:restartNumberingAfterBreak="0">
    <w:nsid w:val="709C666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4E13141"/>
    <w:multiLevelType w:val="hybridMultilevel"/>
    <w:tmpl w:val="B028845A"/>
    <w:lvl w:ilvl="0" w:tplc="3022191A">
      <w:start w:val="3"/>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AFB4B6F"/>
    <w:multiLevelType w:val="multilevel"/>
    <w:tmpl w:val="0770AD7C"/>
    <w:numStyleLink w:val="Style1"/>
  </w:abstractNum>
  <w:num w:numId="1" w16cid:durableId="1145245558">
    <w:abstractNumId w:val="10"/>
  </w:num>
  <w:num w:numId="2" w16cid:durableId="1062749114">
    <w:abstractNumId w:val="15"/>
  </w:num>
  <w:num w:numId="3" w16cid:durableId="2056154122">
    <w:abstractNumId w:val="9"/>
  </w:num>
  <w:num w:numId="4" w16cid:durableId="121847030">
    <w:abstractNumId w:val="7"/>
  </w:num>
  <w:num w:numId="5" w16cid:durableId="927543666">
    <w:abstractNumId w:val="6"/>
  </w:num>
  <w:num w:numId="6" w16cid:durableId="765535951">
    <w:abstractNumId w:val="5"/>
  </w:num>
  <w:num w:numId="7" w16cid:durableId="595014318">
    <w:abstractNumId w:val="4"/>
  </w:num>
  <w:num w:numId="8" w16cid:durableId="1737242215">
    <w:abstractNumId w:val="8"/>
  </w:num>
  <w:num w:numId="9" w16cid:durableId="775255307">
    <w:abstractNumId w:val="3"/>
  </w:num>
  <w:num w:numId="10" w16cid:durableId="1574465659">
    <w:abstractNumId w:val="2"/>
  </w:num>
  <w:num w:numId="11" w16cid:durableId="905261162">
    <w:abstractNumId w:val="1"/>
  </w:num>
  <w:num w:numId="12" w16cid:durableId="105462671">
    <w:abstractNumId w:val="0"/>
  </w:num>
  <w:num w:numId="13" w16cid:durableId="1031153706">
    <w:abstractNumId w:val="18"/>
  </w:num>
  <w:num w:numId="14" w16cid:durableId="1766417509">
    <w:abstractNumId w:val="23"/>
  </w:num>
  <w:num w:numId="15" w16cid:durableId="873036212">
    <w:abstractNumId w:val="11"/>
  </w:num>
  <w:num w:numId="16" w16cid:durableId="896167094">
    <w:abstractNumId w:val="12"/>
  </w:num>
  <w:num w:numId="17" w16cid:durableId="170223403">
    <w:abstractNumId w:val="14"/>
  </w:num>
  <w:num w:numId="18" w16cid:durableId="1124613789">
    <w:abstractNumId w:val="22"/>
  </w:num>
  <w:num w:numId="19" w16cid:durableId="237137053">
    <w:abstractNumId w:val="13"/>
  </w:num>
  <w:num w:numId="20" w16cid:durableId="1086152042">
    <w:abstractNumId w:val="25"/>
  </w:num>
  <w:num w:numId="21" w16cid:durableId="1006440452">
    <w:abstractNumId w:val="16"/>
  </w:num>
  <w:num w:numId="22" w16cid:durableId="1384138386">
    <w:abstractNumId w:val="20"/>
  </w:num>
  <w:num w:numId="23" w16cid:durableId="1329136721">
    <w:abstractNumId w:val="19"/>
  </w:num>
  <w:num w:numId="24" w16cid:durableId="306784286">
    <w:abstractNumId w:val="17"/>
  </w:num>
  <w:num w:numId="25" w16cid:durableId="184101373">
    <w:abstractNumId w:val="21"/>
  </w:num>
  <w:num w:numId="26" w16cid:durableId="23154359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v:textbox inset=",1.4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av_CompanyID" w:val="2"/>
    <w:docVar w:name="__av_CompanyName" w:val="Veiligheidsregio"/>
    <w:docVar w:name="__av_DepartmentEmail" w:val=" "/>
    <w:docVar w:name="__av_DepartmentFax" w:val=" "/>
    <w:docVar w:name="__av_DepartmentHomepage" w:val=" "/>
    <w:docVar w:name="__av_DepartmentID" w:val="14"/>
    <w:docVar w:name="__av_DepartmentName" w:val="GHOR"/>
    <w:docVar w:name="__av_DepartmentPhone" w:val="(038) 428 15 85"/>
    <w:docVar w:name="__av_OfficeAddress" w:val="Zeven Alleetjes 1"/>
    <w:docVar w:name="__av_OfficeBTW" w:val=" "/>
    <w:docVar w:name="__av_OfficeCountry" w:val="Nederland"/>
    <w:docVar w:name="__av_OfficeEmail" w:val="info@veiligheidsregio-ijsselland.nl"/>
    <w:docVar w:name="__av_OfficeFax" w:val="(038) 428 19 01"/>
    <w:docVar w:name="__av_OfficeHomepage" w:val="www.veiligheidsregio-ijsselland.nl"/>
    <w:docVar w:name="__av_OfficeID" w:val="3"/>
    <w:docVar w:name="__av_OfficeKvK" w:val=" "/>
    <w:docVar w:name="__av_OfficeName" w:val="Veiligheidsregio"/>
    <w:docVar w:name="__av_OfficePC" w:val="8011 CV"/>
    <w:docVar w:name="__av_OfficePhone" w:val="(038) 428 19 00"/>
    <w:docVar w:name="__av_OfficePlace" w:val="Zwolle"/>
    <w:docVar w:name="__av_OfficePOBox" w:val="Postbus 1453"/>
    <w:docVar w:name="__av_OfficePOBoxPC" w:val="8001 BL"/>
    <w:docVar w:name="__av_OfficePOBoxPlace" w:val="Zwolle"/>
    <w:docVar w:name="__av_UserDatabaseID" w:val="0"/>
    <w:docVar w:name="__av_UserDefaultPath" w:val=" "/>
    <w:docVar w:name="__av_UserDefaultSigning" w:val=" "/>
    <w:docVar w:name="__av_UserDocLanguage" w:val="1043"/>
    <w:docVar w:name="__av_UserEmail" w:val="S.Reinders@veiligheidsregio-ijsselland.nl"/>
    <w:docVar w:name="__av_UserFax" w:val=" "/>
    <w:docVar w:name="__av_UserFirstName" w:val="Simone"/>
    <w:docVar w:name="__av_UserForceLocalCopy" w:val="True"/>
    <w:docVar w:name="__av_UserFullName" w:val="Simone Reinders"/>
    <w:docVar w:name="__av_UserFunction" w:val=" "/>
    <w:docVar w:name="__av_UserGender" w:val=" "/>
    <w:docVar w:name="__av_UserID" w:val="SRein"/>
    <w:docVar w:name="__av_UserInitials" w:val="S."/>
    <w:docVar w:name="__av_UserLastName" w:val="Reinders"/>
    <w:docVar w:name="__av_UserMobile" w:val=" "/>
    <w:docVar w:name="__av_UserPhone" w:val=" "/>
    <w:docVar w:name="__av_UserPrefix" w:val=" "/>
    <w:docVar w:name="__av_UserRef" w:val=" "/>
    <w:docVar w:name="__av_UserSigning" w:val="False"/>
    <w:docVar w:name="__av_UserTitle" w:val=" "/>
    <w:docVar w:name="__av_UserUILanguage" w:val="1043"/>
    <w:docVar w:name="__avenstyle_xml_" w:val="&lt;?xml version=&quot;1.0&quot; encoding=&quot;utf-16&quot;?&gt;_x000d__x000a_&lt;avenstyle xmlns:xsi=&quot;http://www.w3.org/2001/XMLSchema-instance&quot; xmlns:xsd=&quot;http://www.w3.org/2001/XMLSchema&quot; xmlns=&quot;http://tempuri.org/AvenstyleWizard.xsd&quot;&gt;_x000d__x000a_  &lt;version major=&quot;5&quot; minor=&quot;0&quot;&gt;_x000d__x000a_    &lt;wizard filename=&quot;WizardBasisVR.xml&quot; id=&quot;Basis&quot; template=&quot;BasisVR.dotx&quot; adduserinfo=&quot;true&quot; adddocumentlanguage=&quot;true&quot; startatbookmark=&quot;bkmCursor&quot;&gt;_x000d__x000a_      &lt;page id=&quot;page_Adres&quot; avstandard=&quot;false&quot; visible=&quot;false&quot;&gt;_x000d__x000a_        &lt;control id=&quot;bkmLogo&quot; type=&quot;LG&quot; wordid=&quot;bkmLogo&quot; avstandard=&quot;false&quot; isproperty=&quot;false&quot; isvariable=&quot;false&quot; visible=&quot;false&quot; bold=&quot;false&quot; value=&quot;GGD.jpg&quot; toword=&quot;false&quot; onrow=&quot;0&quot; lines=&quot;0&quot; ucase=&quot;false&quot; wordwrap=&quot;false&quot; enabled=&quot;true&quot; databasecustom=&quot;true&quot; required=&quot;false&quot; sortorder=&quot;0&quot; /&gt;_x000d__x000a_        &lt;control id=&quot;bkmLogoBalk&quot; type=&quot;LG&quot; wordid=&quot;bkmLogoBalk&quot; avstandard=&quot;false&quot; isproperty=&quot;false&quot; isvariable=&quot;false&quot; visible=&quot;false&quot; bold=&quot;false&quot; value=&quot;Balk.png&quot; toword=&quot;false&quot; onrow=&quot;0&quot; lines=&quot;0&quot; ucase=&quot;false&quot; wordwrap=&quot;false&quot; enabled=&quot;true&quot; databasecustom=&quot;true&quot; required=&quot;false&quot; sortorder=&quot;0&quot; /&gt;_x000d__x000a_        &lt;control id=&quot;Adresboek_1&quot; type=&quot;OpenAdresBoek&quot; avstandard=&quot;false&quot; column=&quot;1&quot; isproperty=&quot;false&quot; isvariable=&quot;false&quot; visible=&quot;false&quot; bold=&quot;false&quot; value=&quot;2000&quot; toword=&quot;false&quot; onrow=&quot;0&quot; lines=&quot;0&quot; ucase=&quot;false&quot; wordwrap=&quot;false&quot; enabled=&quot;true&quot; databasecustom=&quot;true&quot; required=&quot;false&quot; sortorder=&quot;0&quot;&gt;_x000d__x000a_          &lt;controlitem id=&quot;companies&quot; value=&quot;__av_DB_CompanyQuery&quot; type=&quot;database&quot; /&gt;_x000d__x000a_          &lt;controlitem id=&quot;contacts&quot; value=&quot;__av_DB_ContactQuery&quot; type=&quot;database&quot; /&gt;_x000d__x000a_          &lt;controlitem id=&quot;default_database_selection_checkbox&quot; value=&quot;UseDefaultDatabase&quot; type=&quot;parameter&quot; /&gt;_x000d__x000a_          &lt;controlitem id=&quot;resetindex&quot; value=&quot;Bedrijfsnaam&quot; type=&quot;parameter&quot; /&gt;_x000d__x000a_        &lt;/control&gt;_x000d__x000a_        &lt;control id=&quot;UseDefaultDatabase&quot; type=&quot;CH&quot; avstandard=&quot;false&quot; column=&quot;2&quot; isproperty=&quot;false&quot; isvariable=&quot;false&quot; visible=&quot;false&quot; bold=&quot;false&quot; value=&quot;True&quot; toword=&quot;false&quot; onrow=&quot;0&quot; lines=&quot;0&quot; ucase=&quot;false&quot; wordwrap=&quot;false&quot; enabled=&quot;true&quot; databasecustom=&quot;true&quot; required=&quot;false&quot; sortorder=&quot;0&quot; /&gt;_x000d__x000a_        &lt;control id=&quot;Klantnummer&quot; type=&quot;CB&quot; wordid=&quot;Klantnummer&quot; avstandard=&quot;false&quot; column=&quot;1&quot; isproperty=&quot;true&quot; isvariable=&quot;false&quot; visible=&quot;false&quot; adresboek=&quot;Adresboek_1&quot; bold=&quot;false&quot; value=&quot;&quot; toword=&quot;false&quot; onrow=&quot;0&quot; lines=&quot;0&quot; ucase=&quot;false&quot; wordwrap=&quot;false&quot; enabled=&quot;true&quot; databasecustom=&quot;true&quot; datadisplay=&quot;companies.BedrijfsID&quot; required=&quot;false&quot; sortorder=&quot;0&quot; /&gt;_x000d__x000a_        &lt;control id=&quot;Zoek&quot; type=&quot;SearchButton&quot; avstandard=&quot;false&quot; column=&quot;1&quot; isproperty=&quot;false&quot; isvariable=&quot;false&quot; visible=&quot;false&quot; bold=&quot;false&quot; value=&quot;Zoek&quot; toword=&quot;false&quot; onrow=&quot;0&quot; lines=&quot;0&quot; ucase=&quot;false&quot; wordwrap=&quot;false&quot; enabled=&quot;true&quot; databasecustom=&quot;true&quot; required=&quot;false&quot; sortorder=&quot;0&quot;&gt;_x000d__x000a_          &lt;controlitem id=&quot;OpenAdresboekButton&quot; value=&quot;Adresboek_1&quot; type=&quot;parameter&quot; /&gt;_x000d__x000a_          &lt;controlitem id=&quot;crmfilter&quot; value=&quot;Bedrijfsnaam&quot; type=&quot;parameter&quot; /&gt;_x000d__x000a_        &lt;/control&gt;_x000d__x000a_        &lt;control id=&quot;Bedrijfsnaam&quot; type=&quot;TB&quot; wordid=&quot;txtKlant&quot; avstandard=&quot;false&quot; isproperty=&quot;true&quot; isvariable=&quot;false&quot; visible=&quot;true&quot; adresboek=&quot;Adresboek_1&quot; bold=&quot;false&quot; value=&quot;&quot; toword=&quot;false&quot; onrow=&quot;0&quot; lines=&quot;0&quot; ucase=&quot;false&quot; wordwrap=&quot;false&quot; enabled=&quot;true&quot; databasecustom=&quot;true&quot; datadisplay=&quot;companies.Bedrijfsnaam&quot; required=&quot;false&quot; sortorder=&quot;0&quot; /&gt;_x000d__x000a_        &lt;control id=&quot;Adres&quot; type=&quot;MLTB&quot; wordid=&quot;Straat&quot; avstandard=&quot;false&quot; isproperty=&quot;true&quot; isvariable=&quot;false&quot; visible=&quot;true&quot; adresboek=&quot;Adresboek_1&quot; bold=&quot;false&quot; value=&quot;&quot; toword=&quot;false&quot; onrow=&quot;0&quot; lines=&quot;2&quot; ucase=&quot;false&quot; scrollbars=&quot;none&quot; wordwrap=&quot;false&quot; enabled=&quot;true&quot; databasecustom=&quot;true&quot; datadisplay=&quot;companies.Adres&quot; required=&quot;false&quot; sortorder=&quot;0&quot; /&gt;_x000d__x000a_        &lt;control id=&quot;Postcode&quot; type=&quot;TB&quot; wordid=&quot;Postcode&quot; avstandard=&quot;false&quot; column=&quot;1&quot; isproperty=&quot;false&quot; isvariable=&quot;true&quot; visible=&quot;true&quot; adresboek=&quot;Adresboek_1&quot; bold=&quot;false&quot; value=&quot;&quot; toword=&quot;false&quot; onrow=&quot;0&quot; lines=&quot;0&quot; ucase=&quot;true&quot; wordwrap=&quot;false&quot; enabled=&quot;true&quot; databasecustom=&quot;true&quot; datadisplay=&quot;companies.Postcode&quot; required=&quot;false&quot; sortorder=&quot;0&quot; /&gt;_x000d__x000a_        &lt;control id=&quot;Plaats&quot; type=&quot;TB&quot; wordid=&quot;Plaats&quot; avstandard=&quot;false&quot; column=&quot;3&quot; isproperty=&quot;true&quot; isvariable=&quot;false&quot; visible=&quot;true&quot; adresboek=&quot;Adresboek_1&quot; bold=&quot;false&quot; value=&quot;&quot; toword=&quot;false&quot; onrow=&quot;0&quot; lines=&quot;0&quot; ucase=&quot;true&quot; wordwrap=&quot;false&quot; enabled=&quot;true&quot; databasecustom=&quot;true&quot; datadisplay=&quot;companies.Plaats&quot; required=&quot;false&quot; sortorder=&quot;0&quot; /&gt;_x000d__x000a_        &lt;control id=&quot;Land&quot; type=&quot;TB&quot; wordid=&quot;Land&quot; avstandard=&quot;false&quot; column=&quot;1&quot; isproperty=&quot;true&quot; isvariable=&quot;false&quot; visible=&quot;true&quot; adresboek=&quot;Adresboek_1&quot; bold=&quot;false&quot; value=&quot;&quot; toword=&quot;false&quot; onrow=&quot;0&quot; lines=&quot;0&quot; ucase=&quot;false&quot; wordwrap=&quot;false&quot; enabled=&quot;true&quot; databasecustom=&quot;true&quot; datadisplay=&quot;companies.Land&quot; required=&quot;false&quot; sortorder=&quot;0&quot; /&gt;_x000d__x000a_        &lt;control id=&quot;av_showKIXcode&quot; type=&quot;KIX&quot; avstandard=&quot;false&quot; column=&quot;3&quot; isproperty=&quot;false&quot; isvariable=&quot;false&quot; visible=&quot;true&quot; bold=&quot;false&quot; value=&quot;True&quot; toword=&quot;false&quot; onrow=&quot;0&quot; lines=&quot;0&quot; ucase=&quot;false&quot; wordwrap=&quot;false&quot; enabled=&quot;true&quot; databasecustom=&quot;true&quot; required=&quot;false&quot; sortorder=&quot;0&quot;&gt;_x000d__x000a_          &lt;controlitem id=&quot;Postcode&quot; value=&quot;Postcode&quot; type=&quot;parameter&quot; /&gt;_x000d__x000a_          &lt;controlitem id=&quot;Adres&quot; value=&quot;Adres&quot; type=&quot;parameter&quot; /&gt;_x000d__x000a_          &lt;controlitem id=&quot;Kixcode&quot; value=&quot;Kixcode&quot; type=&quot;parameter&quot; /&gt;_x000d__x000a_        &lt;/control&gt;_x000d__x000a_        &lt;control id=&quot;Line1&quot; type=&quot;LN&quot; avstandard=&quot;false&quot; isproperty=&quot;false&quot; isvariable=&quot;false&quot; visible=&quot;true&quot; bold=&quot;false&quot; value=&quot;&quot; toword=&quot;false&quot; onrow=&quot;0&quot; lines=&quot;0&quot; ucase=&quot;false&quot; wordwrap=&quot;false&quot; enabled=&quot;true&quot; databasecustom=&quot;true&quot; required=&quot;false&quot; sortorder=&quot;0&quot; /&gt;_x000d__x000a_        &lt;control id=&quot;Titel&quot; type=&quot;TB&quot; wordid=&quot;txtTitel&quot; avstandard=&quot;false&quot; column=&quot;1&quot; isproperty=&quot;true&quot; isvariable=&quot;false&quot; visible=&quot;true&quot; adresboek=&quot;Adresboek_1&quot; bold=&quot;false&quot; value=&quot;&quot; toword=&quot;false&quot; onrow=&quot;0&quot; lines=&quot;0&quot; ucase=&quot;false&quot; wordwrap=&quot;false&quot; enabled=&quot;true&quot; databasecustom=&quot;true&quot; datadisplay=&quot;contacts.Titel&quot; required=&quot;false&quot; sortorder=&quot;0&quot; /&gt;_x000d__x000a_        &lt;control id=&quot;Voornaam&quot; type=&quot;TB&quot; wordid=&quot;txtVoornaam&quot; avstandard=&quot;false&quot; column=&quot;1&quot; isproperty=&quot;true&quot; isvariable=&quot;false&quot; visible=&quot;true&quot; adresboek=&quot;Adresboek_1&quot; bold=&quot;false&quot; value=&quot;&quot; toword=&quot;false&quot; onrow=&quot;0&quot; lines=&quot;0&quot; ucase=&quot;false&quot; wordwrap=&quot;false&quot; enabled=&quot;true&quot; databasecustom=&quot;true&quot; datadisplay=&quot;contacts.Voornaam&quot; required=&quot;false&quot; sortorder=&quot;0&quot; /&gt;_x000d__x000a_        &lt;control id=&quot;Voorletters&quot; type=&quot;TB&quot; wordid=&quot;txtVoorletters&quot; avstandard=&quot;false&quot; column=&quot;3&quot; isproperty=&quot;true&quot; isvariable=&quot;false&quot; visible=&quot;true&quot; adresboek=&quot;Adresboek_1&quot; bold=&quot;false&quot; value=&quot;&quot; toword=&quot;false&quot; onrow=&quot;0&quot; lines=&quot;0&quot; ucase=&quot;false&quot; wordwrap=&quot;false&quot; enabled=&quot;true&quot; databasecustom=&quot;true&quot; datadisplay=&quot;contacts.Voorletters&quot; required=&quot;false&quot; sortorder=&quot;0&quot; /&gt;_x000d__x000a_        &lt;control id=&quot;Tussenvoegsels&quot; type=&quot;TB&quot; wordid=&quot;txtTussenvoegsels&quot; avstandard=&quot;false&quot; column=&quot;1&quot; isproperty=&quot;true&quot; isvariable=&quot;false&quot; visible=&quot;true&quot; adresboek=&quot;Adresboek_1&quot; bold=&quot;false&quot; value=&quot;&quot; toword=&quot;false&quot; onrow=&quot;0&quot; lines=&quot;0&quot; ucase=&quot;false&quot; wordwrap=&quot;false&quot; enabled=&quot;true&quot; databasecustom=&quot;true&quot; datadisplay=&quot;contacts.Tussenvoegsels&quot; required=&quot;false&quot; sortorder=&quot;0&quot; /&gt;_x000d__x000a_        &lt;control id=&quot;Achternaam&quot; type=&quot;CB&quot; wordid=&quot;txtAchternaam&quot; avstandard=&quot;false&quot; column=&quot;3&quot; isproperty=&quot;true&quot; isvariable=&quot;false&quot; visible=&quot;true&quot; adresboek=&quot;Adresboek_1&quot; bold=&quot;false&quot; value=&quot;&quot; toword=&quot;false&quot; onrow=&quot;0&quot; lines=&quot;0&quot; ucase=&quot;false&quot; wordwrap=&quot;false&quot; enabled=&quot;true&quot; databasecustom=&quot;true&quot; datadisplay=&quot;contacts.Achternaam&quot; required=&quot;false&quot; sortorder=&quot;0&quot;&gt;_x000d__x000a_          &lt;controlitem id=&quot;KlantID&quot; value=&quot;BedrijfsID&quot; type=&quot;linkto&quot; /&gt;_x000d__x000a_        &lt;/control&gt;_x000d__x000a_        &lt;control id=&quot;Functie&quot; type=&quot;TB&quot; wordid=&quot;Functie&quot; avstandard=&quot;false&quot; column=&quot;1&quot; isproperty=&quot;true&quot; isvariable=&quot;false&quot; visible=&quot;true&quot; adresboek=&quot;Adresboek_1&quot; bold=&quot;false&quot; value=&quot;&quot; toword=&quot;false&quot; onrow=&quot;0&quot; lines=&quot;0&quot; ucase=&quot;false&quot; wordwrap=&quot;false&quot; enabled=&quot;true&quot; databasecustom=&quot;true&quot; datadisplay=&quot;contacts.Functie&quot; required=&quot;false&quot; sortorder=&quot;0&quot; /&gt;_x000d__x000a_        &lt;control id=&quot;Group_Gender&quot; type=&quot;GRP&quot; avstandard=&quot;false&quot; isproperty=&quot;false&quot; isvariable=&quot;false&quot; visible=&quot;true&quot; adresboek=&quot;Adresboek_1&quot; bold=&quot;false&quot; value=&quot;Onbekend&quot; toword=&quot;false&quot; onrow=&quot;0&quot; lines=&quot;0&quot; ucase=&quot;false&quot; wordwrap=&quot;false&quot; enabled=&quot;true&quot; databasecustom=&quot;true&quot; datadisplay=&quot;contacts.Geslacht&quot; required=&quot;false&quot; sortorder=&quot;0&quot; /&gt;_x000d__x000a_        &lt;control id=&quot;Mannelijk&quot; type=&quot;OPT&quot; group=&quot;Group_Gender&quot; wordid=&quot;optMan&quot; avstandard=&quot;false&quot; column=&quot;1&quot; isproperty=&quot;true&quot; isvariable=&quot;false&quot; visible=&quot;true&quot; bold=&quot;false&quot; value=&quot;False&quot; toword=&quot;false&quot; onrow=&quot;1&quot; lines=&quot;0&quot; ucase=&quot;false&quot; wordwrap=&quot;false&quot; enabled=&quot;true&quot; valueifchecked=&quot;Man&quot; databasecustom=&quot;true&quot; required=&quot;false&quot; sortorder=&quot;0&quot; /&gt;_x000d__x000a_        &lt;control id=&quot;Vrouwelijk&quot; type=&quot;OPT&quot; group=&quot;Group_Gender&quot; wordid=&quot;optVrouw&quot; avstandard=&quot;false&quot; column=&quot;2&quot; isproperty=&quot;true&quot; isvariable=&quot;false&quot; visible=&quot;true&quot; bold=&quot;false&quot; value=&quot;False&quot; toword=&quot;false&quot; onrow=&quot;1&quot; lines=&quot;0&quot; ucase=&quot;false&quot; wordwrap=&quot;false&quot; enabled=&quot;true&quot; valueifchecked=&quot;Vrouw&quot; databasecustom=&quot;true&quot; required=&quot;false&quot; sortorder=&quot;0&quot; /&gt;_x000d__x000a_        &lt;control id=&quot;Onbekend&quot; type=&quot;OPT&quot; group=&quot;Group_Gender&quot; wordid=&quot;optOnbekend&quot; avstandard=&quot;false&quot; column=&quot;3&quot; isproperty=&quot;true&quot; isvariable=&quot;false&quot; visible=&quot;true&quot; bold=&quot;false&quot; value=&quot;True&quot; toword=&quot;false&quot; onrow=&quot;1&quot; lines=&quot;0&quot; ucase=&quot;false&quot; wordwrap=&quot;false&quot; enabled=&quot;true&quot; valueifchecked=&quot;Onbekend&quot; databasecustom=&quot;true&quot; required=&quot;false&quot; sortorder=&quot;0&quot; /&gt;_x000d__x000a_        &lt;control id=&quot;btnClear&quot; type=&quot;SetValueBTN&quot; avstandard=&quot;false&quot; column=&quot;1&quot; isproperty=&quot;false&quot; isvariable=&quot;false&quot; visible=&quot;true&quot; bold=&quot;false&quot; value=&quot;Leeg velden&quot; toword=&quot;false&quot; onrow=&quot;0&quot; lines=&quot;0&quot; ucase=&quot;false&quot; wordwrap=&quot;false&quot; enabled=&quot;true&quot; databasecustom=&quot;true&quot; required=&quot;false&quot; sortorder=&quot;0&quot;&gt;_x000d__x000a_          &lt;controlitem id=&quot;Adresboek_1&quot; value=&quot;companies&quot; type=&quot;ClearRows&quot; /&gt;_x000d__x000a_          &lt;controlitem id=&quot;Adresboek_1&quot; value=&quot;contacts&quot; type=&quot;ClearRows&quot; /&gt;_x000d__x000a_        &lt;/control&gt;_x000d__x000a_        &lt;control id=&quot;__av_UserFirstName&quot; avstandard=&quot;false&quot; isproperty=&quot;false&quot; isvariable=&quot;true&quot; visible=&quot;true&quot; bold=&quot;false&quot; value=&quot;Simone&quot; toword=&quot;false&quot; onrow=&quot;0&quot; lines=&quot;0&quot; ucase=&quot;false&quot; wordwrap=&quot;false&quot; enabled=&quot;true&quot; databasecustom=&quot;true&quot; required=&quot;false&quot; sortorder=&quot;0&quot; /&gt;_x000d__x000a_        &lt;control id=&quot;__av_UserInitials&quot; avstandard=&quot;false&quot; isproperty=&quot;false&quot; isvariable=&quot;true&quot; visible=&quot;true&quot; bold=&quot;false&quot; value=&quot;S.&quot; toword=&quot;false&quot; onrow=&quot;0&quot; lines=&quot;0&quot; ucase=&quot;false&quot; wordwrap=&quot;false&quot; enabled=&quot;true&quot; databasecustom=&quot;true&quot; required=&quot;false&quot; sortorder=&quot;0&quot; /&gt;_x000d__x000a_        &lt;control id=&quot;__av_UserID&quot; avstandard=&quot;false&quot; isproperty=&quot;false&quot; isvariable=&quot;true&quot; visible=&quot;true&quot; bold=&quot;false&quot; value=&quot;SRein&quot; toword=&quot;false&quot; onrow=&quot;0&quot; lines=&quot;0&quot; ucase=&quot;false&quot; wordwrap=&quot;false&quot; enabled=&quot;true&quot; databasecustom=&quot;true&quot; required=&quot;false&quot; sortorder=&quot;0&quot; /&gt;_x000d__x000a_        &lt;control id=&quot;__av_UserPrefix&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_x000a_        &lt;control id=&quot;__av_UserLastName&quot; avstandard=&quot;false&quot; isproperty=&quot;false&quot; isvariable=&quot;true&quot; visible=&quot;true&quot; bold=&quot;false&quot; value=&quot;Reinders&quot; toword=&quot;false&quot; onrow=&quot;0&quot; lines=&quot;0&quot; ucase=&quot;false&quot; wordwrap=&quot;false&quot; enabled=&quot;true&quot; databasecustom=&quot;true&quot; required=&quot;false&quot; sortorder=&quot;0&quot; /&gt;_x000d__x000a_        &lt;control id=&quot;__av_UserTitle&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_x000a_        &lt;control id=&quot;__av_UserGender&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_x000a_        &lt;control id=&quot;__av_UserFunction&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_x000a_        &lt;control id=&quot;__av_UserPhone&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_x000a_        &lt;control id=&quot;__av_UserEmail&quot; avstandard=&quot;false&quot; isproperty=&quot;false&quot; isvariable=&quot;true&quot; visible=&quot;true&quot; bold=&quot;false&quot; value=&quot;S.Reinders@veiligheidsregio-ijsselland.nl&quot; toword=&quot;false&quot; onrow=&quot;0&quot; lines=&quot;0&quot; ucase=&quot;false&quot; wordwrap=&quot;false&quot; enabled=&quot;true&quot; databasecustom=&quot;true&quot; required=&quot;false&quot; sortorder=&quot;0&quot; /&gt;_x000d__x000a_        &lt;control id=&quot;__av_UserFax&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_x000a_        &lt;control id=&quot;__av_UserMobile&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_x000a_        &lt;control id=&quot;__av_UserSigning&quot; avstandard=&quot;false&quot; isproperty=&quot;false&quot; isvariable=&quot;true&quot; visible=&quot;true&quot; bold=&quot;false&quot; value=&quot;False&quot; toword=&quot;false&quot; onrow=&quot;0&quot; lines=&quot;0&quot; ucase=&quot;false&quot; wordwrap=&quot;false&quot; enabled=&quot;true&quot; databasecustom=&quot;true&quot; required=&quot;false&quot; sortorder=&quot;0&quot; /&gt;_x000d__x000a_        &lt;control id=&quot;__av_UserDefaultSigning&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_x000a_        &lt;control id=&quot;__av_UserDefaultPath&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_x000a_        &lt;control id=&quot;__av_UserDatabaseID&quot; avstandard=&quot;false&quot; isproperty=&quot;false&quot; isvariable=&quot;true&quot; visible=&quot;true&quot; bold=&quot;false&quot; value=&quot;0&quot; toword=&quot;false&quot; onrow=&quot;0&quot; lines=&quot;0&quot; ucase=&quot;false&quot; wordwrap=&quot;false&quot; enabled=&quot;true&quot; databasecustom=&quot;true&quot; required=&quot;false&quot; sortorder=&quot;0&quot; /&gt;_x000d__x000a_        &lt;control id=&quot;__av_UserForceLocalCopy&quot; avstandard=&quot;false&quot; isproperty=&quot;false&quot; isvariable=&quot;true&quot; visible=&quot;true&quot; bold=&quot;false&quot; value=&quot;True&quot; toword=&quot;false&quot; onrow=&quot;0&quot; lines=&quot;0&quot; ucase=&quot;false&quot; wordwrap=&quot;false&quot; enabled=&quot;true&quot; databasecustom=&quot;true&quot; required=&quot;false&quot; sortorder=&quot;0&quot; /&gt;_x000d__x000a_        &lt;control id=&quot;__av_UserUILanguage&quot; avstandard=&quot;false&quot; isproperty=&quot;false&quot; isvariable=&quot;true&quot; visible=&quot;true&quot; bold=&quot;false&quot; value=&quot;1043&quot; toword=&quot;false&quot; onrow=&quot;0&quot; lines=&quot;0&quot; ucase=&quot;false&quot; wordwrap=&quot;false&quot; enabled=&quot;true&quot; databasecustom=&quot;true&quot; required=&quot;false&quot; sortorder=&quot;0&quot; /&gt;_x000d__x000a_        &lt;control id=&quot;__av_UserDocLanguage&quot; avstandard=&quot;false&quot; isproperty=&quot;false&quot; isvariable=&quot;true&quot; visible=&quot;true&quot; bold=&quot;false&quot; value=&quot;1043&quot; toword=&quot;false&quot; onrow=&quot;0&quot; lines=&quot;0&quot; ucase=&quot;false&quot; wordwrap=&quot;false&quot; enabled=&quot;true&quot; databasecustom=&quot;true&quot; required=&quot;false&quot; sortorder=&quot;0&quot; /&gt;_x000d__x000a_        &lt;control id=&quot;__av_UserRef&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_x000a_        &lt;control id=&quot;__av_DepartmentID&quot; avstandard=&quot;false&quot; isproperty=&quot;false&quot; isvariable=&quot;true&quot; visible=&quot;true&quot; bold=&quot;false&quot; value=&quot;14&quot; toword=&quot;false&quot; onrow=&quot;0&quot; lines=&quot;0&quot; ucase=&quot;false&quot; wordwrap=&quot;false&quot; enabled=&quot;true&quot; databasecustom=&quot;true&quot; required=&quot;false&quot; sortorder=&quot;0&quot; /&gt;_x000d__x000a_        &lt;control id=&quot;__av_DepartmentName&quot; avstandard=&quot;false&quot; isproperty=&quot;false&quot; isvariable=&quot;true&quot; visible=&quot;true&quot; bold=&quot;false&quot; value=&quot;GHOR&quot; toword=&quot;false&quot; onrow=&quot;0&quot; lines=&quot;0&quot; ucase=&quot;false&quot; wordwrap=&quot;false&quot; enabled=&quot;true&quot; databasecustom=&quot;true&quot; required=&quot;false&quot; sortorder=&quot;0&quot; /&gt;_x000d__x000a_        &lt;control id=&quot;__av_DepartmentPhone&quot; avstandard=&quot;false&quot; isproperty=&quot;false&quot; isvariable=&quot;true&quot; visible=&quot;true&quot; bold=&quot;false&quot; value=&quot;(038) 428 15 85&quot; toword=&quot;false&quot; onrow=&quot;0&quot; lines=&quot;0&quot; ucase=&quot;false&quot; wordwrap=&quot;false&quot; enabled=&quot;true&quot; databasecustom=&quot;true&quot; required=&quot;false&quot; sortorder=&quot;0&quot; /&gt;_x000d__x000a_        &lt;control id=&quot;__av_DepartmentFax&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_x000a_        &lt;control id=&quot;__av_DepartmentEmail&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_x000a_        &lt;control id=&quot;__av_DepartmentHomepage&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_x000a_        &lt;control id=&quot;__av_CompanyID&quot; avstandard=&quot;false&quot; isproperty=&quot;false&quot; isvariable=&quot;true&quot; visible=&quot;true&quot; bold=&quot;false&quot; value=&quot;2&quot; toword=&quot;false&quot; onrow=&quot;0&quot; lines=&quot;0&quot; ucase=&quot;false&quot; wordwrap=&quot;false&quot; enabled=&quot;true&quot; databasecustom=&quot;true&quot; required=&quot;false&quot; sortorder=&quot;0&quot; /&gt;_x000d__x000a_        &lt;control id=&quot;__av_CompanyName&quot; avstandard=&quot;false&quot; isproperty=&quot;false&quot; isvariable=&quot;true&quot; visible=&quot;true&quot; bold=&quot;false&quot; value=&quot;Veiligheidsregio&quot; toword=&quot;false&quot; onrow=&quot;0&quot; lines=&quot;0&quot; ucase=&quot;false&quot; wordwrap=&quot;false&quot; enabled=&quot;true&quot; databasecustom=&quot;true&quot; required=&quot;false&quot; sortorder=&quot;0&quot; /&gt;_x000d__x000a_        &lt;control id=&quot;__av_OfficeID&quot; avstandard=&quot;false&quot; isproperty=&quot;false&quot; isvariable=&quot;true&quot; visible=&quot;true&quot; bold=&quot;false&quot; value=&quot;3&quot; toword=&quot;false&quot; onrow=&quot;0&quot; lines=&quot;0&quot; ucase=&quot;false&quot; wordwrap=&quot;false&quot; enabled=&quot;true&quot; databasecustom=&quot;true&quot; required=&quot;false&quot; sortorder=&quot;0&quot; /&gt;_x000d__x000a_        &lt;control id=&quot;__av_OfficeName&quot; avstandard=&quot;false&quot; isproperty=&quot;false&quot; isvariable=&quot;true&quot; visible=&quot;true&quot; bold=&quot;false&quot; value=&quot;Veiligheidsregio&quot; toword=&quot;false&quot; onrow=&quot;0&quot; lines=&quot;0&quot; ucase=&quot;false&quot; wordwrap=&quot;false&quot; enabled=&quot;true&quot; databasecustom=&quot;true&quot; required=&quot;false&quot; sortorder=&quot;0&quot; /&gt;_x000d__x000a_        &lt;control id=&quot;__av_OfficePlace&quot; avstandard=&quot;false&quot; isproperty=&quot;false&quot; isvariable=&quot;true&quot; visible=&quot;true&quot; bold=&quot;false&quot; value=&quot;Zwolle&quot; toword=&quot;false&quot; onrow=&quot;0&quot; lines=&quot;0&quot; ucase=&quot;false&quot; wordwrap=&quot;false&quot; enabled=&quot;true&quot; databasecustom=&quot;true&quot; required=&quot;false&quot; sortorder=&quot;0&quot; /&gt;_x000d__x000a_        &lt;control id=&quot;__av_OfficeAddress&quot; avstandard=&quot;false&quot; isproperty=&quot;false&quot; isvariable=&quot;true&quot; visible=&quot;true&quot; bold=&quot;false&quot; value=&quot;Zeven Alleetjes 1&quot; toword=&quot;false&quot; onrow=&quot;0&quot; lines=&quot;0&quot; ucase=&quot;false&quot; wordwrap=&quot;false&quot; enabled=&quot;true&quot; databasecustom=&quot;true&quot; required=&quot;false&quot; sortorder=&quot;0&quot; /&gt;_x000d__x000a_        &lt;control id=&quot;__av_OfficePC&quot; avstandard=&quot;false&quot; isproperty=&quot;false&quot; isvariable=&quot;true&quot; visible=&quot;true&quot; bold=&quot;false&quot; value=&quot;8011 CV&quot; toword=&quot;false&quot; onrow=&quot;0&quot; lines=&quot;0&quot; ucase=&quot;false&quot; wordwrap=&quot;false&quot; enabled=&quot;true&quot; databasecustom=&quot;true&quot; required=&quot;false&quot; sortorder=&quot;0&quot; /&gt;_x000d__x000a_        &lt;control id=&quot;__av_OfficePOBox&quot; avstandard=&quot;false&quot; isproperty=&quot;false&quot; isvariable=&quot;true&quot; visible=&quot;true&quot; bold=&quot;false&quot; value=&quot;Postbus 1453&quot; toword=&quot;false&quot; onrow=&quot;0&quot; lines=&quot;0&quot; ucase=&quot;false&quot; wordwrap=&quot;false&quot; enabled=&quot;true&quot; databasecustom=&quot;true&quot; required=&quot;false&quot; sortorder=&quot;0&quot; /&gt;_x000d__x000a_        &lt;control id=&quot;__av_OfficePOBoxPC&quot; avstandard=&quot;false&quot; isproperty=&quot;false&quot; isvariable=&quot;true&quot; visible=&quot;true&quot; bold=&quot;false&quot; value=&quot;8001 BL&quot; toword=&quot;false&quot; onrow=&quot;0&quot; lines=&quot;0&quot; ucase=&quot;false&quot; wordwrap=&quot;false&quot; enabled=&quot;true&quot; databasecustom=&quot;true&quot; required=&quot;false&quot; sortorder=&quot;0&quot; /&gt;_x000d__x000a_        &lt;control id=&quot;__av_OfficePOBoxPlace&quot; avstandard=&quot;false&quot; isproperty=&quot;false&quot; isvariable=&quot;true&quot; visible=&quot;true&quot; bold=&quot;false&quot; value=&quot;Zwolle&quot; toword=&quot;false&quot; onrow=&quot;0&quot; lines=&quot;0&quot; ucase=&quot;false&quot; wordwrap=&quot;false&quot; enabled=&quot;true&quot; databasecustom=&quot;true&quot; required=&quot;false&quot; sortorder=&quot;0&quot; /&gt;_x000d__x000a_        &lt;control id=&quot;__av_OfficePhone&quot; avstandard=&quot;false&quot; isproperty=&quot;false&quot; isvariable=&quot;true&quot; visible=&quot;true&quot; bold=&quot;false&quot; value=&quot;(038) 428 19 00&quot; toword=&quot;false&quot; onrow=&quot;0&quot; lines=&quot;0&quot; ucase=&quot;false&quot; wordwrap=&quot;false&quot; enabled=&quot;true&quot; databasecustom=&quot;true&quot; required=&quot;false&quot; sortorder=&quot;0&quot; /&gt;_x000d__x000a_        &lt;control id=&quot;__av_OfficeFax&quot; avstandard=&quot;false&quot; isproperty=&quot;false&quot; isvariable=&quot;true&quot; visible=&quot;true&quot; bold=&quot;false&quot; value=&quot;(038) 428 19 01&quot; toword=&quot;false&quot; onrow=&quot;0&quot; lines=&quot;0&quot; ucase=&quot;false&quot; wordwrap=&quot;false&quot; enabled=&quot;true&quot; databasecustom=&quot;true&quot; required=&quot;false&quot; sortorder=&quot;0&quot; /&gt;_x000d__x000a_        &lt;control id=&quot;__av_OfficeEmail&quot; avstandard=&quot;false&quot; isproperty=&quot;false&quot; isvariable=&quot;true&quot; visible=&quot;true&quot; bold=&quot;false&quot; value=&quot;info@veiligheidsregio-ijsselland.nl&quot; toword=&quot;false&quot; onrow=&quot;0&quot; lines=&quot;0&quot; ucase=&quot;false&quot; wordwrap=&quot;false&quot; enabled=&quot;true&quot; databasecustom=&quot;true&quot; required=&quot;false&quot; sortorder=&quot;0&quot; /&gt;_x000d__x000a_        &lt;control id=&quot;__av_OfficeHomepage&quot; avstandard=&quot;false&quot; isproperty=&quot;false&quot; isvariable=&quot;true&quot; visible=&quot;true&quot; bold=&quot;false&quot; value=&quot;www.veiligheidsregio-ijsselland.nl&quot; toword=&quot;false&quot; onrow=&quot;0&quot; lines=&quot;0&quot; ucase=&quot;false&quot; wordwrap=&quot;false&quot; enabled=&quot;true&quot; databasecustom=&quot;true&quot; required=&quot;false&quot; sortorder=&quot;0&quot; /&gt;_x000d__x000a_        &lt;control id=&quot;__av_OfficeCountry&quot; avstandard=&quot;false&quot; isproperty=&quot;false&quot; isvariable=&quot;true&quot; visible=&quot;true&quot; bold=&quot;false&quot; value=&quot;Nederland&quot; toword=&quot;false&quot; onrow=&quot;0&quot; lines=&quot;0&quot; ucase=&quot;false&quot; wordwrap=&quot;false&quot; enabled=&quot;true&quot; databasecustom=&quot;true&quot; required=&quot;false&quot; sortorder=&quot;0&quot; /&gt;_x000d__x000a_        &lt;control id=&quot;__av_OfficeKvK&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_x000a_        &lt;control id=&quot;__av_OfficeBTW&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_x000a_        &lt;control id=&quot;__av_UserFullName&quot; avstandard=&quot;false&quot; isproperty=&quot;false&quot; isvariable=&quot;true&quot; visible=&quot;true&quot; bold=&quot;false&quot; value=&quot;Simone Reinders&quot; toword=&quot;false&quot; onrow=&quot;0&quot; lines=&quot;0&quot; ucase=&quot;false&quot; wordwrap=&quot;false&quot; enabled=&quot;true&quot; databasecustom=&quot;true&quot; required=&quot;false&quot; sortorder=&quot;0&quot; /&gt;_x000d__x000a_        &lt;control id=&quot;_av_language_KvKRegel&quot; avstandard=&quot;false&quot; isproperty=&quot;false&quot; isvariable=&quot;true&quot; visible=&quot;true&quot; bold=&quot;false&quot; value=&quot;Inschrijving KvK&quot; toword=&quot;false&quot; onrow=&quot;0&quot; lines=&quot;0&quot; ucase=&quot;false&quot; wordwrap=&quot;false&quot; enabled=&quot;true&quot; databasecustom=&quot;true&quot; required=&quot;false&quot; sortorder=&quot;0&quot; /&gt;_x000d__x000a_        &lt;control id=&quot;_av_language_Kreet&quot; avstandard=&quot;false&quot; isproperty=&quot;false&quot; isvariable=&quot;true&quot; visible=&quot;true&quot; bold=&quot;false&quot; value=&quot;VESTIGINGS Gegevens&quot; toword=&quot;false&quot; onrow=&quot;0&quot; lines=&quot;0&quot; ucase=&quot;false&quot; wordwrap=&quot;false&quot; enabled=&quot;true&quot; databasecustom=&quot;true&quot; required=&quot;false&quot; sortorder=&quot;0&quot; /&gt;_x000d__x000a_        &lt;control id=&quot;_av_language_Datum&quot; avstandard=&quot;false&quot; isproperty=&quot;false&quot; isvariable=&quot;true&quot; visible=&quot;true&quot; bold=&quot;false&quot; value=&quot;datum&quot; toword=&quot;false&quot; onrow=&quot;0&quot; lines=&quot;0&quot; ucase=&quot;false&quot; wordwrap=&quot;false&quot; enabled=&quot;true&quot; databasecustom=&quot;true&quot; required=&quot;false&quot; sortorder=&quot;0&quot; /&gt;_x000d__x000a_        &lt;control id=&quot;_av_language_Bijlagen&quot; avstandard=&quot;false&quot; isproperty=&quot;false&quot; isvariable=&quot;true&quot; visible=&quot;true&quot; bold=&quot;false&quot; value=&quot;Bijlagen&quot; toword=&quot;false&quot; onrow=&quot;0&quot; lines=&quot;0&quot; ucase=&quot;false&quot; wordwrap=&quot;false&quot; enabled=&quot;true&quot; databasecustom=&quot;true&quot; required=&quot;false&quot; sortorder=&quot;0&quot; /&gt;_x000d__x000a_        &lt;control id=&quot;_av_language_OnzeRef&quot; avstandard=&quot;false&quot; isproperty=&quot;false&quot; isvariable=&quot;true&quot; visible=&quot;true&quot; bold=&quot;false&quot; value=&quot;Kenmerk&quot; toword=&quot;false&quot; onrow=&quot;0&quot; lines=&quot;0&quot; ucase=&quot;false&quot; wordwrap=&quot;false&quot; enabled=&quot;true&quot; databasecustom=&quot;true&quot; required=&quot;false&quot; sortorder=&quot;0&quot; /&gt;_x000d__x000a_        &lt;control id=&quot;_av_language_UwRef&quot; avstandard=&quot;false&quot; isproperty=&quot;false&quot; isvariable=&quot;true&quot; visible=&quot;true&quot; bold=&quot;false&quot; value=&quot;Uw referentie&quot; toword=&quot;false&quot; onrow=&quot;0&quot; lines=&quot;0&quot; ucase=&quot;false&quot; wordwrap=&quot;false&quot; enabled=&quot;true&quot; databasecustom=&quot;true&quot; required=&quot;false&quot; sortorder=&quot;0&quot; /&gt;_x000d__x000a_        &lt;control id=&quot;_av_language_Onderwerp&quot; avstandard=&quot;false&quot; isproperty=&quot;false&quot; isvariable=&quot;true&quot; visible=&quot;true&quot; bold=&quot;false&quot; value=&quot;onderwerp&quot; toword=&quot;false&quot; onrow=&quot;0&quot; lines=&quot;0&quot; ucase=&quot;false&quot; wordwrap=&quot;false&quot; enabled=&quot;true&quot; databasecustom=&quot;true&quot; required=&quot;false&quot; sortorder=&quot;0&quot; /&gt;_x000d__x000a_        &lt;control id=&quot;_av_language_Postbus&quot; avstandard=&quot;false&quot; isproperty=&quot;false&quot; isvariable=&quot;true&quot; visible=&quot;true&quot; bold=&quot;false&quot; value=&quot;Postbus&quot; toword=&quot;false&quot; onrow=&quot;0&quot; lines=&quot;0&quot; ucase=&quot;false&quot; wordwrap=&quot;false&quot; enabled=&quot;true&quot; databasecustom=&quot;true&quot; required=&quot;false&quot; sortorder=&quot;0&quot; /&gt;_x000d__x000a_        &lt;control id=&quot;_av_language_Attentie&quot; avstandard=&quot;false&quot; isproperty=&quot;false&quot; isvariable=&quot;true&quot; visible=&quot;true&quot; bold=&quot;false&quot; value=&quot;T.a.v.&quot; toword=&quot;false&quot; onrow=&quot;0&quot; lines=&quot;0&quot; ucase=&quot;false&quot; wordwrap=&quot;false&quot; enabled=&quot;true&quot; databasecustom=&quot;true&quot; required=&quot;false&quot; sortorder=&quot;0&quot; /&gt;_x000d__x000a_        &lt;control id=&quot;_av_language_Attentie_Man&quot; avstandard=&quot;false&quot; isproperty=&quot;false&quot; isvariable=&quot;true&quot; visible=&quot;true&quot; bold=&quot;false&quot; value=&quot;de heer&quot; toword=&quot;false&quot; onrow=&quot;0&quot; lines=&quot;0&quot; ucase=&quot;false&quot; wordwrap=&quot;false&quot; enabled=&quot;true&quot; databasecustom=&quot;true&quot; required=&quot;false&quot; sortorder=&quot;0&quot; /&gt;_x000d__x000a_        &lt;control id=&quot;_av_language_Attentie_Vrouw&quot; avstandard=&quot;false&quot; isproperty=&quot;false&quot; isvariable=&quot;true&quot; visible=&quot;true&quot; bold=&quot;false&quot; value=&quot;mevrouw&quot; toword=&quot;false&quot; onrow=&quot;0&quot; lines=&quot;0&quot; ucase=&quot;false&quot; wordwrap=&quot;false&quot; enabled=&quot;true&quot; databasecustom=&quot;true&quot; required=&quot;false&quot; sortorder=&quot;0&quot; /&gt;_x000d__x000a_        &lt;control id=&quot;_av_language_Betreft&quot; avstandard=&quot;false&quot; isproperty=&quot;false&quot; isvariable=&quot;true&quot; visible=&quot;true&quot; bold=&quot;false&quot; value=&quot;Betreft&quot; toword=&quot;false&quot; onrow=&quot;0&quot; lines=&quot;0&quot; ucase=&quot;false&quot; wordwrap=&quot;false&quot; enabled=&quot;true&quot; databasecustom=&quot;true&quot; required=&quot;false&quot; sortorder=&quot;0&quot; /&gt;_x000d__x000a_        &lt;control id=&quot;_av_language_Aanhef_Informeel&quot; avstandard=&quot;false&quot; isproperty=&quot;false&quot; isvariable=&quot;true&quot; visible=&quot;true&quot; bold=&quot;false&quot; value=&quot;Beste&quot; toword=&quot;false&quot; onrow=&quot;0&quot; lines=&quot;0&quot; ucase=&quot;false&quot; wordwrap=&quot;false&quot; enabled=&quot;true&quot; databasecustom=&quot;true&quot; required=&quot;false&quot; sortorder=&quot;0&quot; /&gt;_x000d__x000a_        &lt;control id=&quot;_av_language_Aanhef_Informeel_Onbekend&quot; avstandard=&quot;false&quot; isproperty=&quot;false&quot; isvariable=&quot;true&quot; visible=&quot;true&quot; bold=&quot;false&quot; value=&quot;heer/mevrouw&quot; toword=&quot;false&quot; onrow=&quot;0&quot; lines=&quot;0&quot; ucase=&quot;false&quot; wordwrap=&quot;false&quot; enabled=&quot;true&quot; databasecustom=&quot;true&quot; required=&quot;false&quot; sortorder=&quot;0&quot; /&gt;_x000d__x000a_        &lt;control id=&quot;_av_language_Aanhef_Informeel_Man&quot; avstandard=&quot;false&quot; isproperty=&quot;false&quot; isvariable=&quot;true&quot; visible=&quot;true&quot; bold=&quot;false&quot; value=&quot;heer&quot; toword=&quot;false&quot; onrow=&quot;0&quot; lines=&quot;0&quot; ucase=&quot;false&quot; wordwrap=&quot;false&quot; enabled=&quot;true&quot; databasecustom=&quot;true&quot; required=&quot;false&quot; sortorder=&quot;0&quot; /&gt;_x000d__x000a_        &lt;control id=&quot;_av_language_Aanhef_Informeel_Vrouw&quot; avstandard=&quot;false&quot; isproperty=&quot;false&quot; isvariable=&quot;true&quot; visible=&quot;true&quot; bold=&quot;false&quot; value=&quot;mevrouw&quot; toword=&quot;false&quot; onrow=&quot;0&quot; lines=&quot;0&quot; ucase=&quot;false&quot; wordwrap=&quot;false&quot; enabled=&quot;true&quot; databasecustom=&quot;true&quot; required=&quot;false&quot; sortorder=&quot;0&quot; /&gt;_x000d__x000a_        &lt;control id=&quot;_av_language_Aanhef_Formeel_Man&quot; avstandard=&quot;false&quot; isproperty=&quot;false&quot; isvariable=&quot;true&quot; visible=&quot;true&quot; bold=&quot;false&quot; value=&quot;Geachte heer&quot; toword=&quot;false&quot; onrow=&quot;0&quot; lines=&quot;0&quot; ucase=&quot;false&quot; wordwrap=&quot;false&quot; enabled=&quot;true&quot; databasecustom=&quot;true&quot; required=&quot;false&quot; sortorder=&quot;0&quot; /&gt;_x000d__x000a_        &lt;control id=&quot;_av_language_Aanhef_Formeel_Vrouw&quot; avstandard=&quot;false&quot; isproperty=&quot;false&quot; isvariable=&quot;true&quot; visible=&quot;true&quot; bold=&quot;false&quot; value=&quot;Geachte mevrouw&quot; toword=&quot;false&quot; onrow=&quot;0&quot; lines=&quot;0&quot; ucase=&quot;false&quot; wordwrap=&quot;false&quot; enabled=&quot;true&quot; databasecustom=&quot;true&quot; required=&quot;false&quot; sortorder=&quot;0&quot; /&gt;_x000d__x000a_        &lt;control id=&quot;_av_language_Aanhef_Formeel_Onbekend&quot; avstandard=&quot;false&quot; isproperty=&quot;false&quot; isvariable=&quot;true&quot; visible=&quot;true&quot; bold=&quot;false&quot; value=&quot;Geachte heer/mevrouw&quot; toword=&quot;false&quot; onrow=&quot;0&quot; lines=&quot;0&quot; ucase=&quot;false&quot; wordwrap=&quot;false&quot; enabled=&quot;true&quot; databasecustom=&quot;true&quot; required=&quot;false&quot; sortorder=&quot;0&quot; /&gt;_x000d__x000a_        &lt;control id=&quot;_av_language_Afsluiting_Formeel&quot; avstandard=&quot;false&quot; isproperty=&quot;false&quot; isvariable=&quot;true&quot; visible=&quot;true&quot; bold=&quot;false&quot; value=&quot;Met vriendelijke groet&quot; toword=&quot;false&quot; onrow=&quot;0&quot; lines=&quot;0&quot; ucase=&quot;false&quot; wordwrap=&quot;false&quot; enabled=&quot;true&quot; databasecustom=&quot;true&quot; required=&quot;false&quot; sortorder=&quot;0&quot; /&gt;_x000d__x000a_        &lt;control id=&quot;_av_language_Afsluiting_Informeel&quot; avstandard=&quot;false&quot; isproperty=&quot;false&quot; isvariable=&quot;true&quot; visible=&quot;true&quot; bold=&quot;false&quot; value=&quot;Met vriendelijke groet&quot; toword=&quot;false&quot; onrow=&quot;0&quot; lines=&quot;0&quot; ucase=&quot;false&quot; wordwrap=&quot;false&quot; enabled=&quot;true&quot; databasecustom=&quot;true&quot; required=&quot;false&quot; sortorder=&quot;0&quot; /&gt;_x000d__x000a_        &lt;control id=&quot;_av_language_Behandelddoor&quot; avstandard=&quot;false&quot; isproperty=&quot;false&quot; isvariable=&quot;true&quot; visible=&quot;true&quot; bold=&quot;false&quot; value=&quot;Behandeld door&quot; toword=&quot;false&quot; onrow=&quot;0&quot; lines=&quot;0&quot; ucase=&quot;false&quot; wordwrap=&quot;false&quot; enabled=&quot;true&quot; databasecustom=&quot;true&quot; required=&quot;false&quot; sortorder=&quot;0&quot; /&gt;_x000d__x000a_        &lt;control id=&quot;_av_language_Aan&quot; avstandard=&quot;false&quot; isproperty=&quot;false&quot; isvariable=&quot;true&quot; visible=&quot;true&quot; bold=&quot;false&quot; value=&quot;Aan&quot; toword=&quot;false&quot; onrow=&quot;0&quot; lines=&quot;0&quot; ucase=&quot;false&quot; wordwrap=&quot;false&quot; enabled=&quot;true&quot; databasecustom=&quot;true&quot; required=&quot;false&quot; sortorder=&quot;0&quot; /&gt;_x000d__x000a_        &lt;control id=&quot;_av_language_Van&quot; avstandard=&quot;false&quot; isproperty=&quot;false&quot; isvariable=&quot;true&quot; visible=&quot;true&quot; bold=&quot;false&quot; value=&quot;Van&quot; toword=&quot;false&quot; onrow=&quot;0&quot; lines=&quot;0&quot; ucase=&quot;false&quot; wordwrap=&quot;false&quot; enabled=&quot;true&quot; databasecustom=&quot;true&quot; required=&quot;false&quot; sortorder=&quot;0&quot; /&gt;_x000d__x000a_        &lt;control id=&quot;_av_language_Gesproken&quot; avstandard=&quot;false&quot; isproperty=&quot;false&quot; isvariable=&quot;true&quot; visible=&quot;true&quot; bold=&quot;false&quot; value=&quot;Gesproken&quot; toword=&quot;false&quot; onrow=&quot;0&quot; lines=&quot;0&quot; ucase=&quot;false&quot; wordwrap=&quot;false&quot; enabled=&quot;true&quot; databasecustom=&quot;true&quot; required=&quot;false&quot; sortorder=&quot;0&quot; /&gt;_x000d__x000a_        &lt;control id=&quot;_av_language_DoorkiesVolledig&quot; avstandard=&quot;false&quot; isproperty=&quot;false&quot; isvariable=&quot;true&quot; visible=&quot;true&quot; bold=&quot;false&quot; value=&quot;doorkiesnummer&quot; toword=&quot;false&quot; onrow=&quot;0&quot; lines=&quot;0&quot; ucase=&quot;false&quot; wordwrap=&quot;false&quot; enabled=&quot;true&quot; databasecustom=&quot;true&quot; required=&quot;false&quot; sortorder=&quot;0&quot; /&gt;_x000d__x000a_        &lt;control id=&quot;_av_language_Telefoon&quot; avstandard=&quot;false&quot; isproperty=&quot;false&quot; isvariable=&quot;true&quot; visible=&quot;true&quot; bold=&quot;false&quot; value=&quot;T&quot; toword=&quot;false&quot; onrow=&quot;0&quot; lines=&quot;0&quot; ucase=&quot;false&quot; wordwrap=&quot;false&quot; enabled=&quot;true&quot; databasecustom=&quot;true&quot; required=&quot;false&quot; sortorder=&quot;0&quot; /&gt;_x000d__x000a_        &lt;control id=&quot;_av_language_Fax&quot; avstandard=&quot;false&quot; isproperty=&quot;false&quot; isvariable=&quot;true&quot; visible=&quot;true&quot; bold=&quot;false&quot; value=&quot;F&quot; toword=&quot;false&quot; onrow=&quot;0&quot; lines=&quot;0&quot; ucase=&quot;false&quot; wordwrap=&quot;false&quot; enabled=&quot;true&quot; databasecustom=&quot;true&quot; required=&quot;false&quot; sortorder=&quot;0&quot; /&gt;_x000d__x000a_        &lt;control id=&quot;_av_language_Infomail&quot; avstandard=&quot;false&quot; isproperty=&quot;false&quot; isvariable=&quot;true&quot; visible=&quot;true&quot; bold=&quot;false&quot; value=&quot;E&quot; toword=&quot;false&quot; onrow=&quot;0&quot; lines=&quot;0&quot; ucase=&quot;false&quot; wordwrap=&quot;false&quot; enabled=&quot;true&quot; databasecustom=&quot;true&quot; required=&quot;false&quot; sortorder=&quot;0&quot; /&gt;_x000d__x000a_        &lt;control id=&quot;_av_language_Webadres&quot; avstandard=&quot;false&quot; isproperty=&quot;false&quot; isvariable=&quot;true&quot; visible=&quot;true&quot; bold=&quot;false&quot; value=&quot;I&quot; toword=&quot;false&quot; onrow=&quot;0&quot; lines=&quot;0&quot; ucase=&quot;false&quot; wordwrap=&quot;false&quot; enabled=&quot;true&quot; databasecustom=&quot;true&quot; required=&quot;false&quot; sortorder=&quot;0&quot; /&gt;_x000d__x000a_        &lt;control id=&quot;_av_language_Voorblad&quot; avstandard=&quot;false&quot; isproperty=&quot;false&quot; isvariable=&quot;true&quot; visible=&quot;true&quot; bold=&quot;false&quot; value=&quot;inclusief voorblad&quot; toword=&quot;false&quot; onrow=&quot;0&quot; lines=&quot;0&quot; ucase=&quot;false&quot; wordwrap=&quot;false&quot; enabled=&quot;true&quot; databasecustom=&quot;true&quot; required=&quot;false&quot; sortorder=&quot;0&quot; /&gt;_x000d__x000a_        &lt;control id=&quot;_av_language_IncDP&quot; avstandard=&quot;false&quot; isproperty=&quot;false&quot; isvariable=&quot;true&quot; visible=&quot;true&quot; bold=&quot;false&quot; value=&quot;Inclusief deze pagina&quot; toword=&quot;false&quot; onrow=&quot;0&quot; lines=&quot;0&quot; ucase=&quot;false&quot; wordwrap=&quot;false&quot; enabled=&quot;true&quot; databasecustom=&quot;true&quot; required=&quot;false&quot; sortorder=&quot;0&quot; /&gt;_x000d__x000a_        &lt;control id=&quot;_av_language_Bedrijf&quot; avstandard=&quot;false&quot; isproperty=&quot;false&quot; isvariable=&quot;true&quot; visible=&quot;true&quot; bold=&quot;false&quot; value=&quot;Bedrijf&quot; toword=&quot;false&quot; onrow=&quot;0&quot; lines=&quot;0&quot; ucase=&quot;false&quot; wordwrap=&quot;false&quot; enabled=&quot;true&quot; databasecustom=&quot;true&quot; required=&quot;false&quot; sortorder=&quot;0&quot; /&gt;_x000d__x000a_        &lt;control id=&quot;_av_language_Afdeling&quot; avstandard=&quot;false&quot; isproperty=&quot;false&quot; isvariable=&quot;true&quot; visible=&quot;true&quot; bold=&quot;false&quot; value=&quot;Afdeling&quot; toword=&quot;false&quot; onrow=&quot;0&quot; lines=&quot;0&quot; ucase=&quot;false&quot; wordwrap=&quot;false&quot; enabled=&quot;true&quot; databasecustom=&quot;true&quot; required=&quot;false&quot; sortorder=&quot;0&quot; /&gt;_x000d__x000a_        &lt;control id=&quot;_av_language_Paginas&quot; avstandard=&quot;false&quot; isproperty=&quot;false&quot; isvariable=&quot;true&quot; visible=&quot;true&quot; bold=&quot;false&quot; value=&quot;Pagina's&quot; toword=&quot;false&quot; onrow=&quot;0&quot; lines=&quot;0&quot; ucase=&quot;false&quot; wordwrap=&quot;false&quot; enabled=&quot;true&quot; databasecustom=&quot;true&quot; required=&quot;false&quot; sortorder=&quot;0&quot; /&gt;_x000d__x000a_        &lt;control id=&quot;_av_language_Pagina&quot; avstandard=&quot;false&quot; isproperty=&quot;false&quot; isvariable=&quot;true&quot; visible=&quot;true&quot; bold=&quot;false&quot; value=&quot;Pagina&quot; toword=&quot;false&quot; onrow=&quot;0&quot; lines=&quot;0&quot; ucase=&quot;false&quot; wordwrap=&quot;false&quot; enabled=&quot;true&quot; databasecustom=&quot;true&quot; required=&quot;false&quot; sortorder=&quot;0&quot; /&gt;_x000d__x000a_        &lt;control id=&quot;_av_language_Project&quot; avstandard=&quot;false&quot; isproperty=&quot;false&quot; isvariable=&quot;true&quot; visible=&quot;true&quot; bold=&quot;false&quot; value=&quot;Project&quot; toword=&quot;false&quot; onrow=&quot;0&quot; lines=&quot;0&quot; ucase=&quot;false&quot; wordwrap=&quot;false&quot; enabled=&quot;true&quot; databasecustom=&quot;true&quot; required=&quot;false&quot; sortorder=&quot;0&quot; /&gt;_x000d__x000a_        &lt;control id=&quot;_av_language_Auteur&quot; avstandard=&quot;false&quot; isproperty=&quot;false&quot; isvariable=&quot;true&quot; visible=&quot;true&quot; bold=&quot;false&quot; value=&quot;Auteur&quot; toword=&quot;false&quot; onrow=&quot;0&quot; lines=&quot;0&quot; ucase=&quot;false&quot; wordwrap=&quot;false&quot; enabled=&quot;true&quot; databasecustom=&quot;true&quot; required=&quot;false&quot; sortorder=&quot;0&quot; /&gt;_x000d__x000a_        &lt;control id=&quot;_av_language_Naam&quot; avstandard=&quot;false&quot; isproperty=&quot;false&quot; isvariable=&quot;true&quot; visible=&quot;true&quot; bold=&quot;false&quot; value=&quot;Naam&quot; toword=&quot;false&quot; onrow=&quot;0&quot; lines=&quot;0&quot; ucase=&quot;false&quot; wordwrap=&quot;false&quot; enabled=&quot;true&quot; databasecustom=&quot;true&quot; required=&quot;false&quot; sortorder=&quot;0&quot; /&gt;_x000d__x000a_        &lt;control id=&quot;_av_language_Versie&quot; avstandard=&quot;false&quot; isproperty=&quot;false&quot; isvariable=&quot;true&quot; visible=&quot;true&quot; bold=&quot;false&quot; value=&quot;Versie&quot; toword=&quot;false&quot; onrow=&quot;0&quot; lines=&quot;0&quot; ucase=&quot;false&quot; wordwrap=&quot;false&quot; enabled=&quot;true&quot; databasecustom=&quot;true&quot; required=&quot;false&quot; sortorder=&quot;0&quot; /&gt;_x000d__x000a_        &lt;control id=&quot;_av_language_CC&quot; avstandard=&quot;false&quot; isproperty=&quot;false&quot; isvariable=&quot;true&quot; visible=&quot;true&quot; bold=&quot;false&quot; value=&quot;CC&quot; toword=&quot;false&quot; onrow=&quot;0&quot; lines=&quot;0&quot; ucase=&quot;false&quot; wordwrap=&quot;false&quot; enabled=&quot;true&quot; databasecustom=&quot;true&quot; required=&quot;false&quot; sortorder=&quot;0&quot; /&gt;_x000d__x000a_        &lt;control id=&quot;_av_language_CurrencyTotal&quot; avstandard=&quot;false&quot; isproperty=&quot;false&quot; isvariable=&quot;true&quot; visible=&quot;true&quot; bold=&quot;false&quot; value=&quot;Totaal&quot; toword=&quot;false&quot; onrow=&quot;0&quot; lines=&quot;0&quot; ucase=&quot;false&quot; wordwrap=&quot;false&quot; enabled=&quot;true&quot; databasecustom=&quot;true&quot; required=&quot;false&quot; sortorder=&quot;0&quot; /&gt;_x000d__x000a_        &lt;control id=&quot;_av_language_Relatie&quot; avstandard=&quot;false&quot; isproperty=&quot;false&quot; isvariable=&quot;true&quot; visible=&quot;true&quot; bold=&quot;false&quot; value=&quot;Relatie&quot; toword=&quot;false&quot; onrow=&quot;0&quot; lines=&quot;0&quot; ucase=&quot;false&quot; wordwrap=&quot;false&quot; enabled=&quot;true&quot; databasecustom=&quot;true&quot; required=&quot;false&quot; sortorder=&quot;0&quot; /&gt;_x000d__x000a_        &lt;control id=&quot;_av_language_Inhoudsopgave&quot; avstandard=&quot;false&quot; isproperty=&quot;false&quot; isvariable=&quot;true&quot; visible=&quot;true&quot; bold=&quot;false&quot; value=&quot;Inhoudsopgave&quot; toword=&quot;false&quot; onrow=&quot;0&quot; lines=&quot;0&quot; ucase=&quot;false&quot; wordwrap=&quot;false&quot; enabled=&quot;true&quot; databasecustom=&quot;true&quot; required=&quot;false&quot; sortorder=&quot;0&quot; /&gt;_x000d__x000a_        &lt;control id=&quot;_av_language_ManagementSamenvatting&quot; avstandard=&quot;false&quot; isproperty=&quot;false&quot; isvariable=&quot;true&quot; visible=&quot;true&quot; bold=&quot;false&quot; value=&quot;Management Samenvatting&quot; toword=&quot;false&quot; onrow=&quot;0&quot; lines=&quot;0&quot; ucase=&quot;false&quot; wordwrap=&quot;false&quot; enabled=&quot;true&quot; databasecustom=&quot;true&quot; required=&quot;false&quot; sortorder=&quot;0&quot; /&gt;_x000d__x000a_        &lt;control id=&quot;_av_language_Inleiding&quot; avstandard=&quot;false&quot; isproperty=&quot;false&quot; isvariable=&quot;true&quot; visible=&quot;true&quot; bold=&quot;false&quot; value=&quot;Inleiding&quot; toword=&quot;false&quot; onrow=&quot;0&quot; lines=&quot;0&quot; ucase=&quot;false&quot; wordwrap=&quot;false&quot; enabled=&quot;true&quot; databasecustom=&quot;true&quot; required=&quot;false&quot; sortorder=&quot;0&quot; /&gt;_x000d__x000a_        &lt;control id=&quot;_av_language_Disclaimer&quot; avstandard=&quot;false&quot; isproperty=&quot;false&quot; isvariable=&quot;true&quot; visible=&quot;true&quot; bold=&quot;false&quot; value=&quot;This document is protected by copyright and trade secret laws. It may not be reproduced, distributed or altered in any fashion by any entity without the express written consent of the author, the business management owner of the material.&quot; toword=&quot;false&quot; onrow=&quot;0&quot; lines=&quot;0&quot; ucase=&quot;false&quot; wordwrap=&quot;false&quot; enabled=&quot;true&quot; databasecustom=&quot;true&quot; required=&quot;false&quot; sortorder=&quot;0&quot; /&gt;_x000d__x000a_        &lt;control id=&quot;_av_language_Copyright&quot; avstandard=&quot;false&quot; isproperty=&quot;false&quot; isvariable=&quot;true&quot; visible=&quot;true&quot; bold=&quot;false&quot; value=&quot;All rights reserved.&quot; toword=&quot;false&quot; onrow=&quot;0&quot; lines=&quot;0&quot; ucase=&quot;false&quot; wordwrap=&quot;false&quot; enabled=&quot;true&quot; databasecustom=&quot;true&quot; required=&quot;false&quot; sortorder=&quot;0&quot; /&gt;_x000d__x000a_        &lt;control id=&quot;_av_language_LS&quot; avstandard=&quot;false&quot; isproperty=&quot;false&quot; isvariable=&quot;true&quot; visible=&quot;true&quot; bold=&quot;false&quot; value=&quot;L.S.&quot; toword=&quot;false&quot; onrow=&quot;0&quot; lines=&quot;0&quot; ucase=&quot;false&quot; wordwrap=&quot;false&quot; enabled=&quot;true&quot; databasecustom=&quot;true&quot; required=&quot;false&quot; sortorder=&quot;0&quot; /&gt;_x000d__x000a_        &lt;control id=&quot;_av_language_Retouradres&quot; avstandard=&quot;false&quot; isproperty=&quot;false&quot; isvariable=&quot;true&quot; visible=&quot;true&quot; bold=&quot;false&quot; value=&quot;Retouradres:&quot; toword=&quot;false&quot; onrow=&quot;0&quot; lines=&quot;0&quot; ucase=&quot;false&quot; wordwrap=&quot;false&quot; enabled=&quot;true&quot; databasecustom=&quot;true&quot; required=&quot;false&quot; sortorder=&quot;0&quot; /&gt;_x000d__x000a_        &lt;control id=&quot;_av_language_DocumentInfo&quot; avstandard=&quot;false&quot; isproperty=&quot;false&quot; isvariable=&quot;true&quot; visible=&quot;true&quot; bold=&quot;false&quot; value=&quot;Document informatie&quot; toword=&quot;false&quot; onrow=&quot;0&quot; lines=&quot;0&quot; ucase=&quot;false&quot; wordwrap=&quot;false&quot; enabled=&quot;true&quot; databasecustom=&quot;true&quot; required=&quot;false&quot; sortorder=&quot;0&quot; /&gt;_x000d__x000a_        &lt;control id=&quot;_av_language_Versiebeheer&quot; avstandard=&quot;false&quot; isproperty=&quot;false&quot; isvariable=&quot;true&quot; visible=&quot;true&quot; bold=&quot;false&quot; value=&quot;Versiebeheer&quot; toword=&quot;false&quot; onrow=&quot;0&quot; lines=&quot;0&quot; ucase=&quot;false&quot; wordwrap=&quot;false&quot; enabled=&quot;true&quot; databasecustom=&quot;true&quot; required=&quot;false&quot; sortorder=&quot;0&quot; /&gt;_x000d__x000a_        &lt;control id=&quot;_av_language_Opmerkingen&quot; avstandard=&quot;false&quot; isproperty=&quot;false&quot; isvariable=&quot;true&quot; visible=&quot;true&quot; bold=&quot;false&quot; value=&quot;Opmerkingen&quot; toword=&quot;false&quot; onrow=&quot;0&quot; lines=&quot;0&quot; ucase=&quot;false&quot; wordwrap=&quot;false&quot; enabled=&quot;true&quot; databasecustom=&quot;true&quot; required=&quot;false&quot; sortorder=&quot;0&quot; /&gt;_x000d__x000a_        &lt;control id=&quot;_av_language_InitieleVersie&quot; avstandard=&quot;false&quot; isproperty=&quot;false&quot; isvariable=&quot;true&quot; visible=&quot;true&quot; bold=&quot;false&quot; value=&quot;Initiële versie&quot; toword=&quot;false&quot; onrow=&quot;0&quot; lines=&quot;0&quot; ucase=&quot;false&quot; wordwrap=&quot;false&quot; enabled=&quot;true&quot; databasecustom=&quot;true&quot; required=&quot;false&quot; sortorder=&quot;0&quot; /&gt;_x000d__x000a_        &lt;control id=&quot;_av_language_KvK&quot; avstandard=&quot;false&quot; isproperty=&quot;false&quot; isvariable=&quot;true&quot; visible=&quot;true&quot; bold=&quot;false&quot; value=&quot;KvK&quot; toword=&quot;false&quot; onrow=&quot;0&quot; lines=&quot;0&quot; ucase=&quot;false&quot; wordwrap=&quot;false&quot; enabled=&quot;true&quot; databasecustom=&quot;true&quot; required=&quot;false&quot; sortorder=&quot;0&quot; /&gt;_x000d__x000a_        &lt;control id=&quot;_av_language_BTW&quot; avstandard=&quot;false&quot; isproperty=&quot;false&quot; isvariable=&quot;true&quot; visible=&quot;true&quot; bold=&quot;false&quot; value=&quot;BTW&quot; toword=&quot;false&quot; onrow=&quot;0&quot; lines=&quot;0&quot; ucase=&quot;false&quot; wordwrap=&quot;false&quot; enabled=&quot;true&quot; databasecustom=&quot;true&quot; required=&quot;false&quot; sortorder=&quot;0&quot; /&gt;_x000d__x000a_        &lt;control id=&quot;_av_language_VRKreet&quot; avstandard=&quot;false&quot; isproperty=&quot;false&quot; isvariable=&quot;true&quot; visible=&quot;true&quot; bold=&quot;false&quot; value=&quot;Veiligheid: voor elkaar&quot; toword=&quot;false&quot; onrow=&quot;0&quot; lines=&quot;0&quot; ucase=&quot;false&quot; wordwrap=&quot;false&quot; enabled=&quot;true&quot; databasecustom=&quot;true&quot; required=&quot;false&quot; sortorder=&quot;0&quot; /&gt;_x000d__x000a_        &lt;control id=&quot;_av_language_viaKreet&quot; avstandard=&quot;false&quot; isproperty=&quot;false&quot; isvariable=&quot;true&quot; visible=&quot;true&quot; bold=&quot;false&quot; value=&quot;De Openbare Geestelijke Gezondheidszorg is een gezamenlijke verantwoordelijkheid van gemeenten en instellingen binnen de regio IJsselland. Het regionaal OGGZ-platform coördineert de samenwerking&quot; toword=&quot;false&quot; onrow=&quot;0&quot; lines=&quot;0&quot; ucase=&quot;false&quot; wordwrap=&quot;false&quot; enabled=&quot;true&quot; databasecustom=&quot;true&quot; required=&quot;false&quot; sortorder=&quot;0&quot; /&gt;_x000d__x000a_        &lt;control id=&quot;_av_language_brief_vervolg&quot; avstandard=&quot;false&quot; isproperty=&quot;false&quot; isvariable=&quot;true&quot; visible=&quot;true&quot; bold=&quot;false&quot; value=&quot;vervolgblad&quot; toword=&quot;false&quot; onrow=&quot;0&quot; lines=&quot;0&quot; ucase=&quot;false&quot; wordwrap=&quot;false&quot; enabled=&quot;true&quot; databasecustom=&quot;true&quot; required=&quot;false&quot; sortorder=&quot;0&quot; /&gt;_x000d__x000a_        &lt;control id=&quot;_av_language_brief_paginavan&quot; avstandard=&quot;false&quot; isproperty=&quot;false&quot; isvariable=&quot;true&quot; visible=&quot;true&quot; bold=&quot;false&quot; value=&quot;van&quot; toword=&quot;false&quot; onrow=&quot;0&quot; lines=&quot;0&quot; ucase=&quot;false&quot; wordwrap=&quot;false&quot; enabled=&quot;true&quot; databasecustom=&quot;true&quot; required=&quot;false&quot; sortorder=&quot;0&quot; /&gt;_x000d__x000a_      &lt;/page&gt;_x000d__x000a_      &lt;page id=&quot;Signing&quot; avstandard=&quot;false&quot; visible=&quot;false&quot;&gt;_x000d__x000a_        &lt;control id=&quot;Datum&quot; type=&quot;DTTB&quot; wordid=&quot;txtDatum&quot; avstandard=&quot;false&quot; column=&quot;1&quot; isproperty=&quot;true&quot; isvariable=&quot;false&quot; visible=&quot;true&quot; bold=&quot;false&quot; value=&quot;woensdag 13 maart 2013&quot; toword=&quot;false&quot; onrow=&quot;0&quot; lines=&quot;0&quot; ucase=&quot;false&quot; wordwrap=&quot;false&quot; dateformat=&quot;D&quot; enabled=&quot;true&quot; databasecustom=&quot;true&quot; required=&quot;false&quot; sortorder=&quot;0&quot; /&gt;_x000d__x000a_        &lt;control id=&quot;OnzeRef&quot; type=&quot;TB&quot; wordid=&quot;Corsanummer&quot; avstandard=&quot;false&quot; isproperty=&quot;true&quot; isvariable=&quot;false&quot; visible=&quot;false&quot; bold=&quot;false&quot; value=&quot;&quot; toword=&quot;false&quot; onrow=&quot;0&quot; lines=&quot;0&quot; ucase=&quot;false&quot; wordwrap=&quot;false&quot; enabled=&quot;false&quot; databasecustom=&quot;true&quot; required=&quot;false&quot; sortorder=&quot;0&quot; /&gt;_x000d__x000a_        &lt;control id=&quot;Line32&quot; type=&quot;LN&quot; avstandard=&quot;false&quot; isproperty=&quot;false&quot; isvariable=&quot;false&quot; visible=&quot;true&quot; bold=&quot;false&quot; value=&quot;&quot; toword=&quot;false&quot; onrow=&quot;0&quot; lines=&quot;0&quot; ucase=&quot;false&quot; wordwrap=&quot;false&quot; enabled=&quot;true&quot; databasecustom=&quot;true&quot; required=&quot;false&quot; sortorder=&quot;0&quot; /&gt;_x000d__x000a_        &lt;control id=&quot;chkAddVR&quot; type=&quot;CH&quot; wordid=&quot;AddVR&quot; avstandard=&quot;true&quot; column=&quot;1&quot; isproperty=&quot;false&quot; isvariable=&quot;true&quot; visible=&quot;true&quot; bold=&quot;false&quot; value=&quot;True&quot; toword=&quot;false&quot; onrow=&quot;0&quot; lines=&quot;0&quot; ucase=&quot;false&quot; wordwrap=&quot;false&quot; enabled=&quot;true&quot; databasecustom=&quot;true&quot; required=&quot;false&quot; sortorder=&quot;0&quot; /&gt;_x000d__x000a_        &lt;control id=&quot;chkAddGGD&quot; type=&quot;CH&quot; wordid=&quot;AddGGD&quot; avstandard=&quot;true&quot; column=&quot;2&quot; isproperty=&quot;false&quot; isvariable=&quot;true&quot; visible=&quot;true&quot; bold=&quot;false&quot; value=&quot;False&quot; toword=&quot;false&quot; onrow=&quot;0&quot; lines=&quot;0&quot; ucase=&quot;false&quot; wordwrap=&quot;false&quot; enabled=&quot;true&quot; databasecustom=&quot;true&quot; required=&quot;false&quot; sortorder=&quot;0&quot; /&gt;_x000d__x000a_        &lt;control id=&quot;chkAddHKZ&quot; type=&quot;CH&quot; wordid=&quot;AddHKZ&quot; avstandard=&quot;true&quot; column=&quot;1&quot; isproperty=&quot;false&quot; isvariable=&quot;true&quot; visible=&quot;true&quot; bold=&quot;false&quot; value=&quot;False&quot; toword=&quot;false&quot; onrow=&quot;0&quot; lines=&quot;0&quot; ucase=&quot;false&quot; wordwrap=&quot;false&quot; enabled=&quot;true&quot; databasecustom=&quot;true&quot; required=&quot;false&quot; sortorder=&quot;0&quot; /&gt;_x000d__x000a_        &lt;control id=&quot;Line33&quot; type=&quot;LN&quot; avstandard=&quot;false&quot; isproperty=&quot;false&quot; isvariable=&quot;false&quot; visible=&quot;true&quot; bold=&quot;false&quot; value=&quot;&quot; toword=&quot;false&quot; onrow=&quot;0&quot; lines=&quot;0&quot; ucase=&quot;false&quot; wordwrap=&quot;false&quot; enabled=&quot;true&quot; databasecustom=&quot;true&quot; required=&quot;false&quot; sortorder=&quot;0&quot; /&gt;_x000d__x000a_        &lt;control id=&quot;Group_Signing&quot; type=&quot;GRP&quot; avstandard=&quot;false&quot; isproperty=&quot;true&quot; isvariable=&quot;false&quot; visible=&quot;true&quot; bold=&quot;false&quot; value=&quot;formeel&quot; toword=&quot;true&quot; onrow=&quot;2&quot; lines=&quot;0&quot; ucase=&quot;false&quot; wordwrap=&quot;false&quot; enabled=&quot;true&quot; databasecustom=&quot;true&quot; required=&quot;false&quot; sortorder=&quot;0&quot; /&gt;_x000d__x000a_        &lt;control id=&quot;Formeel&quot; type=&quot;avensus.avenstyle.wizard.controls.avensus.optSigningType&quot; group=&quot;Group_Signing&quot; avstandard=&quot;false&quot; column=&quot;1&quot; isproperty=&quot;false&quot; isvariable=&quot;false&quot; visible=&quot;true&quot; bold=&quot;false&quot; value=&quot;True&quot; toword=&quot;false&quot; onrow=&quot;1&quot; lines=&quot;0&quot; ucase=&quot;false&quot; wordwrap=&quot;false&quot; enabled=&quot;true&quot; valueifchecked=&quot;formeel&quot; databasecustom=&quot;true&quot; datadisplay=&quot;Formeel&quot; required=&quot;false&quot; sortorder=&quot;0&quot; /&gt;_x000d__x000a_        &lt;control id=&quot;Informeel&quot; type=&quot;avensus.avenstyle.wizard.controls.avensus.optSigningType&quot; group=&quot;Group_Signing&quot; avstandard=&quot;false&quot; column=&quot;1&quot; isproperty=&quot;false&quot; isvariable=&quot;false&quot; visible=&quot;true&quot; bold=&quot;false&quot; value=&quot;False&quot; toword=&quot;false&quot; onrow=&quot;2&quot; lines=&quot;0&quot; ucase=&quot;false&quot; wordwrap=&quot;false&quot; enabled=&quot;true&quot; valueifchecked=&quot;informeel&quot; databasecustom=&quot;true&quot; datadisplay=&quot;Informeel&quot; required=&quot;false&quot; sortorder=&quot;0&quot; /&gt;_x000d__x000a_        &lt;control id=&quot;Ondertekening_1&quot; type=&quot;TB&quot; wordid=&quot;txtOndertekening_1&quot; avstandard=&quot;false&quot; isproperty=&quot;true&quot; isvariable=&quot;false&quot; visible=&quot;false&quot; bold=&quot;false&quot; value=&quot;Met vriendelijke groet,&amp;#xD;&amp;#xA;Veiligheidsregio&quot; toword=&quot;true&quot; onrow=&quot;0&quot; lines=&quot;0&quot; ucase=&quot;false&quot; wordwrap=&quot;false&quot; enabled=&quot;true&quot; databasecustom=&quot;true&quot; required=&quot;false&quot; sortorder=&quot;0&quot; /&gt;_x000d__x000a_        &lt;control id=&quot;Ondertekening_2&quot; type=&quot;TB&quot; wordid=&quot;txtOndertekening_2&quot; avstandard=&quot;false&quot; isproperty=&quot;true&quot; isvariable=&quot;false&quot; visible=&quot;false&quot; bold=&quot;false&quot; value=&quot;Simone Reinders&amp;#xD;&amp;#xA;&quot; toword=&quot;true&quot; onrow=&quot;0&quot; lines=&quot;0&quot; ucase=&quot;false&quot; wordwrap=&quot;false&quot; enabled=&quot;true&quot; databasecustom=&quot;true&quot; required=&quot;false&quot; sortorder=&quot;0&quot; /&gt;_x000d__x000a_        &lt;control id=&quot;Signature&quot; type=&quot;Signature&quot; avstandard=&quot;false&quot; isproperty=&quot;true&quot; isvariable=&quot;false&quot; visible=&quot;true&quot; bold=&quot;false&quot; toword=&quot;true&quot; onrow=&quot;0&quot; lines=&quot;0&quot; ucase=&quot;false&quot; wordwrap=&quot;false&quot; enabled=&quot;true&quot; databasecustom=&quot;true&quot; required=&quot;false&quot; sortorder=&quot;0&quot; /&gt;_x000d__x000a_        &lt;control id=&quot;Ondertekening&quot; type=&quot;Ondertekening&quot; wordid=&quot;txtOndertekening&quot; avstandard=&quot;false&quot; isproperty=&quot;true&quot; isvariable=&quot;false&quot; visible=&quot;true&quot; bold=&quot;false&quot; value=&quot;Met vriendelijke groet,&amp;#xD;&amp;#xA;Veiligheidsregio&amp;#xD;&amp;#xA;&amp;#xD;&amp;#xA;&amp;#xD;&amp;#xA;&amp;#xD;&amp;#xA;Simone Reinders&amp;#xD;&amp;#xA;&quot; toword=&quot;true&quot; onrow=&quot;0&quot; lines=&quot;6&quot; ucase=&quot;false&quot; wordwrap=&quot;false&quot; enabled=&quot;true&quot; databasecustom=&quot;true&quot; datadisplay=&quot;Ondertekening&quot; required=&quot;false&quot; sortorder=&quot;0&quot; /&gt;_x000d__x000a_        &lt;control id=&quot;Ondertekenen&quot; type=&quot;avensus.avenstyle.wizard.controls.avensus.chSignAs&quot; avstandard=&quot;true&quot; isproperty=&quot;false&quot; isvariable=&quot;false&quot; visible=&quot;true&quot; datafield=&quot;__av_UserSigning&quot; bold=&quot;false&quot; value=&quot;False&quot; toword=&quot;false&quot; onrow=&quot;0&quot; lines=&quot;0&quot; ucase=&quot;false&quot; wordwrap=&quot;false&quot; enabled=&quot;true&quot; databasecustom=&quot;true&quot; datadisplay=&quot;Ondertekenen&quot; required=&quot;false&quot; sortorder=&quot;0&quot; /&gt;_x000d__x000a_        &lt;control id=&quot;Ondertekenen_namens&quot; type=&quot;avensus.avenstyle.wizard.controls.avensus.cbSignAs&quot; avstandard=&quot;true&quot; isproperty=&quot;false&quot; isvariable=&quot;false&quot; visible=&quot;true&quot; datafield=&quot;__av_UserDefaultSigning&quot; dataquery=&quot;User_Ondertekenen_Namens&quot; bold=&quot;false&quot; value=&quot;SRein&quot; toword=&quot;false&quot; onrow=&quot;0&quot; lines=&quot;0&quot; ucase=&quot;false&quot; wordwrap=&quot;false&quot; enabled=&quot;true&quot; databasecustom=&quot;false&quot; datadisplay=&quot;__av_UserFullName&quot; datavalue=&quot;__av_UserID&quot; required=&quot;false&quot; sortorder=&quot;0&quot; userlinkto=&quot;__av_OfficeID&quot; /&gt;_x000d__x000a_        &lt;control id=&quot;Auteur&quot; type=&quot;USER&quot; wordid=&quot;Author&quot; avstandard=&quot;false&quot; isproperty=&quot;true&quot; isvariable=&quot;false&quot; visible=&quot;false&quot; bold=&quot;false&quot; value=&quot;Simone Reinders&quot; toword=&quot;false&quot; onrow=&quot;0&quot; lines=&quot;0&quot; ucase=&quot;false&quot; wordwrap=&quot;false&quot; enabled=&quot;true&quot; databasecustom=&quot;true&quot; required=&quot;false&quot; sortorder=&quot;0&quot; /&gt;_x000d__x000a_        &lt;control id=&quot;User_Ref&quot; type=&quot;TB&quot; avstandard=&quot;false&quot; isproperty=&quot;false&quot; isvariable=&quot;true&quot; visible=&quot;false&quot; bold=&quot;false&quot; value=&quot;__av_UserRef&quot; toword=&quot;false&quot; onrow=&quot;0&quot; lines=&quot;0&quot; ucase=&quot;false&quot; wordwrap=&quot;false&quot; enabled=&quot;true&quot; databasecustom=&quot;true&quot; required=&quot;false&quot; sortorder=&quot;0&quot; /&gt;_x000d__x000a_        &lt;control id=&quot;Kixcode&quot; type=&quot;TB&quot; wordid=&quot;sKixcode&quot; avstandard=&quot;false&quot; isproperty=&quot;true&quot; isvariable=&quot;false&quot; visible=&quot;false&quot; bold=&quot;false&quot; value=&quot;&quot; toword=&quot;false&quot; onrow=&quot;0&quot; lines=&quot;0&quot; ucase=&quot;false&quot; wordwrap=&quot;false&quot; enabled=&quot;true&quot; databasecustom=&quot;true&quot; required=&quot;false&quot; sortorder=&quot;0&quot; /&gt;_x000d__x000a_        &lt;control id=&quot;Adressering&quot; type=&quot;Adressering&quot; avstandard=&quot;false&quot; isproperty=&quot;false&quot; isvariable=&quot;false&quot; visible=&quot;false&quot; bold=&quot;false&quot; value=&quot;&quot; toword=&quot;false&quot; onrow=&quot;0&quot; lines=&quot;5&quot; ucase=&quot;false&quot; wordwrap=&quot;false&quot; enabled=&quot;true&quot; databasecustom=&quot;true&quot; required=&quot;false&quot; sortorder=&quot;0&quot; /&gt;_x000d__x000a_        &lt;control id=&quot;sTOCompleteA&quot; type=&quot;TB&quot; avstandard=&quot;false&quot; isproperty=&quot;true&quot; isvariable=&quot;false&quot; visible=&quot;false&quot; bold=&quot;false&quot; value=&quot;&quot; toword=&quot;false&quot; onrow=&quot;0&quot; lines=&quot;0&quot; ucase=&quot;false&quot; wordwrap=&quot;false&quot; enabled=&quot;true&quot; databasecustom=&quot;true&quot; required=&quot;false&quot; sortorder=&quot;0&quot; /&gt;_x000d__x000a_        &lt;control id=&quot;sTOCompleteB&quot; type=&quot;TB&quot; avstandard=&quot;false&quot; isproperty=&quot;true&quot; isvariable=&quot;false&quot; visible=&quot;false&quot; bold=&quot;false&quot; value=&quot;&quot; toword=&quot;false&quot; onrow=&quot;0&quot; lines=&quot;0&quot; ucase=&quot;false&quot; wordwrap=&quot;false&quot; enabled=&quot;true&quot; databasecustom=&quot;true&quot; required=&quot;false&quot; sortorder=&quot;0&quot; /&gt;_x000d__x000a_        &lt;control id=&quot;sTOCompleteC&quot; type=&quot;TB&quot; avstandard=&quot;false&quot; isproperty=&quot;true&quot; isvariable=&quot;false&quot; visible=&quot;false&quot; bold=&quot;false&quot; value=&quot;&quot; toword=&quot;false&quot; onrow=&quot;0&quot; lines=&quot;0&quot; ucase=&quot;false&quot; wordwrap=&quot;false&quot; enabled=&quot;true&quot; databasecustom=&quot;true&quot; required=&quot;false&quot; sortorder=&quot;0&quot; /&gt;_x000d__x000a_        &lt;control id=&quot;sContact&quot; type=&quot;TB&quot; avstandard=&quot;false&quot; isproperty=&quot;true&quot; isvariable=&quot;false&quot; visible=&quot;false&quot; bold=&quot;false&quot; value=&quot;&quot; toword=&quot;false&quot; onrow=&quot;0&quot; lines=&quot;0&quot; ucase=&quot;false&quot; wordwrap=&quot;false&quot; enabled=&quot;true&quot; databasecustom=&quot;true&quot; required=&quot;false&quot; sortorder=&quot;0&quot; /&gt;_x000d__x000a_        &lt;control id=&quot;linkHKZ&quot; type=&quot;TB&quot; wordid=&quot;linkHKZ&quot; avstandard=&quot;false&quot; isproperty=&quot;false&quot; isvariable=&quot;true&quot; visible=&quot;false&quot; bold=&quot;false&quot; value=&quot;C:\program files (x86)\compello\huisstijl\templates\logo\hkz.jpg&quot; toword=&quot;false&quot; onrow=&quot;0&quot; lines=&quot;0&quot; ucase=&quot;false&quot; wordwrap=&quot;false&quot; enabled=&quot;true&quot; databasecustom=&quot;true&quot; required=&quot;false&quot; sortorder=&quot;0&quot; /&gt;_x000d__x000a_        &lt;control id=&quot;linkOGGZ&quot; type=&quot;TB&quot; wordid=&quot;linkOGGZ&quot; avstandard=&quot;false&quot; isproperty=&quot;false&quot; isvariable=&quot;true&quot; visible=&quot;false&quot; bold=&quot;false&quot; value=&quot;C:\program files (x86)\compello\huisstijl\templates\logo\oggz.jpg&quot; toword=&quot;false&quot; onrow=&quot;0&quot; lines=&quot;0&quot; ucase=&quot;false&quot; wordwrap=&quot;false&quot; enabled=&quot;true&quot; databasecustom=&quot;true&quot; required=&quot;false&quot; sortorder=&quot;0&quot; /&gt;_x000d__x000a_        &lt;control id=&quot;linkGGD&quot; type=&quot;TB&quot; wordid=&quot;linkGGD&quot; avstandard=&quot;false&quot; isproperty=&quot;false&quot; isvariable=&quot;true&quot; visible=&quot;false&quot; bold=&quot;false&quot; value=&quot;C:\program files (x86)\compello\huisstijl\templates\logo\GGD.jpg&quot; toword=&quot;false&quot; onrow=&quot;0&quot; lines=&quot;0&quot; ucase=&quot;false&quot; wordwrap=&quot;false&quot; enabled=&quot;true&quot; databasecustom=&quot;true&quot; required=&quot;false&quot; sortorder=&quot;0&quot; /&gt;_x000d__x000a_        &lt;control id=&quot;linkVR&quot; type=&quot;TB&quot; wordid=&quot;linkVR&quot; avstandard=&quot;false&quot; isproperty=&quot;false&quot; isvariable=&quot;true&quot; visible=&quot;false&quot; bold=&quot;false&quot; value=&quot;C:\program files (x86)\compello\huisstijl\templates\logo\VR.jpg&quot; toword=&quot;false&quot; onrow=&quot;0&quot; lines=&quot;0&quot; ucase=&quot;false&quot; wordwrap=&quot;false&quot; enabled=&quot;true&quot; databasecustom=&quot;true&quot; required=&quot;false&quot; sortorder=&quot;0&quot; /&gt;_x000d__x000a_        &lt;control id=&quot;Aanhef&quot; type=&quot;Aanhef&quot; wordid=&quot;txtAanhef&quot; avstandard=&quot;false&quot; isproperty=&quot;true&quot; isvariable=&quot;false&quot; visible=&quot;false&quot; bold=&quot;false&quot; value=&quot;Geachte heer/mevrouw,&quot; toword=&quot;false&quot; onrow=&quot;0&quot; lines=&quot;0&quot; ucase=&quot;false&quot; wordwrap=&quot;false&quot; enabled=&quot;true&quot; databasecustom=&quot;true&quot; required=&quot;false&quot; sortorder=&quot;0&quot;&gt;_x000d__x000a_          &lt;controlitem id=&quot;Klant_aanhef&quot; value=&quot;txtAanhef&quot; type=&quot;parameter&quot; /&gt;_x000d__x000a_          &lt;controlitem id=&quot;Achternaam&quot; value=&quot;Achternaam&quot; type=&quot;parameter&quot; /&gt;_x000d__x000a_          &lt;controlitem id=&quot;Tussenvoegsels&quot; value=&quot;Tussenvoegsels&quot; type=&quot;parameter&quot; /&gt;_x000d__x000a_          &lt;controlitem id=&quot;Voornaam&quot; value=&quot;Voornaam&quot; type=&quot;parameter&quot; /&gt;_x000d__x000a_          &lt;controlitem id=&quot;Geslacht&quot; value=&quot;Group_Gender&quot; type=&quot;parameter&quot; /&gt;_x000d__x000a_          &lt;controlitem id=&quot;Stijl&quot; value=&quot;Group_Signing&quot; type=&quot;parameter&quot; /&gt;_x000d__x000a_        &lt;/control&gt;_x000d__x000a_      &lt;/page&gt;_x000d__x000a_    &lt;/wizard&gt;_x000d__x000a_  &lt;/version&gt;_x000d__x000a_&lt;/avenstyle&gt;"/>
    <w:docVar w:name="_av_language_Aan" w:val="Aan"/>
    <w:docVar w:name="_av_language_Aanhef_Formeel_Man" w:val="Geachte heer"/>
    <w:docVar w:name="_av_language_Aanhef_Formeel_Onbekend" w:val="Geachte heer/mevrouw"/>
    <w:docVar w:name="_av_language_Aanhef_Formeel_Vrouw" w:val="Geachte mevrouw"/>
    <w:docVar w:name="_av_language_Aanhef_Informeel" w:val="Beste"/>
    <w:docVar w:name="_av_language_Aanhef_Informeel_Man" w:val="heer"/>
    <w:docVar w:name="_av_language_Aanhef_Informeel_Onbekend" w:val="heer/mevrouw"/>
    <w:docVar w:name="_av_language_Aanhef_Informeel_Vrouw" w:val="mevrouw"/>
    <w:docVar w:name="_av_language_Afdeling" w:val="Afdeling"/>
    <w:docVar w:name="_av_language_Afsluiting_Formeel" w:val="Met vriendelijke groet"/>
    <w:docVar w:name="_av_language_Afsluiting_Informeel" w:val="Met vriendelijke groet"/>
    <w:docVar w:name="_av_language_Attentie" w:val="T.a.v."/>
    <w:docVar w:name="_av_language_Attentie_Man" w:val="de heer"/>
    <w:docVar w:name="_av_language_Attentie_Vrouw" w:val="mevrouw"/>
    <w:docVar w:name="_av_language_Auteur" w:val="Auteur"/>
    <w:docVar w:name="_av_language_Bedrijf" w:val="Bedrijf"/>
    <w:docVar w:name="_av_language_Behandelddoor" w:val="Behandeld door"/>
    <w:docVar w:name="_av_language_Betreft" w:val="Betreft"/>
    <w:docVar w:name="_av_language_Bijlagen" w:val="Bijlagen"/>
    <w:docVar w:name="_av_language_brief_paginavan" w:val="van"/>
    <w:docVar w:name="_av_language_brief_vervolg" w:val="vervolgblad"/>
    <w:docVar w:name="_av_language_BTW" w:val="BTW"/>
    <w:docVar w:name="_av_language_CC" w:val="CC"/>
    <w:docVar w:name="_av_language_Copyright" w:val="All rights reserved."/>
    <w:docVar w:name="_av_language_CurrencyTotal" w:val="Totaal"/>
    <w:docVar w:name="_av_language_Datum" w:val="datum"/>
    <w:docVar w:name="_av_language_Disclaimer" w:val="This document is protected by copyright and trade secret laws. It may not be reproduced, distributed or altered in any fashion by any entity without the express written consent of the author, the business management owner of the material."/>
    <w:docVar w:name="_av_language_DocumentInfo" w:val="Document informatie"/>
    <w:docVar w:name="_av_language_DoorkiesVolledig" w:val="doorkiesnummer"/>
    <w:docVar w:name="_av_language_Fax" w:val="F"/>
    <w:docVar w:name="_av_language_Gesproken" w:val="Gesproken"/>
    <w:docVar w:name="_av_language_IncDP" w:val="Inclusief deze pagina"/>
    <w:docVar w:name="_av_language_Infomail" w:val="E"/>
    <w:docVar w:name="_av_language_Inhoudsopgave" w:val="Inhoudsopgave"/>
    <w:docVar w:name="_av_language_InitieleVersie" w:val="Initiële versie"/>
    <w:docVar w:name="_av_language_Inleiding" w:val="Inleiding"/>
    <w:docVar w:name="_av_language_Kreet" w:val="VESTIGINGS Gegevens"/>
    <w:docVar w:name="_av_language_KvK" w:val="KvK"/>
    <w:docVar w:name="_av_language_KvKRegel" w:val="Inschrijving KvK"/>
    <w:docVar w:name="_av_language_LS" w:val="L.S."/>
    <w:docVar w:name="_av_language_ManagementSamenvatting" w:val="Management Samenvatting"/>
    <w:docVar w:name="_av_language_Naam" w:val="Naam"/>
    <w:docVar w:name="_av_language_Onderwerp" w:val="onderwerp"/>
    <w:docVar w:name="_av_language_OnzeRef" w:val="Kenmerk"/>
    <w:docVar w:name="_av_language_Opmerkingen" w:val="Opmerkingen"/>
    <w:docVar w:name="_av_language_Pagina" w:val="Pagina"/>
    <w:docVar w:name="_av_language_Paginas" w:val="Pagina's"/>
    <w:docVar w:name="_av_language_Postbus" w:val="Postbus"/>
    <w:docVar w:name="_av_language_Project" w:val="Project"/>
    <w:docVar w:name="_av_language_Relatie" w:val="Relatie"/>
    <w:docVar w:name="_av_language_Retouradres" w:val="Retouradres:"/>
    <w:docVar w:name="_av_language_Telefoon" w:val="T"/>
    <w:docVar w:name="_av_language_UwRef" w:val="Uw referentie"/>
    <w:docVar w:name="_av_language_Van" w:val="Van"/>
    <w:docVar w:name="_av_language_Versie" w:val="Versie"/>
    <w:docVar w:name="_av_language_Versiebeheer" w:val="Versiebeheer"/>
    <w:docVar w:name="_av_language_viaKreet" w:val="De Openbare Geestelijke Gezondheidszorg is een gezamenlijke verantwoordelijkheid van gemeenten en instellingen binnen de regio IJsselland. Het regionaal OGGZ-platform coördineert de samenwerking"/>
    <w:docVar w:name="_av_language_Voorblad" w:val="inclusief voorblad"/>
    <w:docVar w:name="_av_language_VRKreet" w:val="Veiligheid: voor elkaar"/>
    <w:docVar w:name="_av_language_Webadres" w:val="I"/>
    <w:docVar w:name="Aantal Bijlagen0" w:val=" "/>
    <w:docVar w:name="AddGGD" w:val="False"/>
    <w:docVar w:name="AddHKZ" w:val="False"/>
    <w:docVar w:name="AddOGGZ" w:val="False"/>
    <w:docVar w:name="AddRZ" w:val="False"/>
    <w:docVar w:name="AddVR" w:val="True"/>
    <w:docVar w:name="Agendapunt0" w:val=" "/>
    <w:docVar w:name="Algemeen Bestuur0" w:val=" "/>
    <w:docVar w:name="AV_TekstFrag0" w:val="&lt;?xml version=&quot;1.0&quot; encoding=&quot;utf-16&quot;?&gt;_x000d_&lt;avenstyle xmlns:xsi=&quot;http://www.w3.org/2001/XMLSchema-instance&quot; xmlns:xsd=&quot;http://www.w3.org/2001/XMLSchema&quot; xmlns=&quot;http://tempuri.org/AvenstyleWizard.xsd&quot;&gt;_x000d_  &lt;version major=&quot;5&quot; minor=&quot;0&quot;&gt;_x000d_    &lt;wizard id=&quot;TekstfragmentenWizard&quot; adduserinfo=&quot;true&quot; adddocumentlanguage=&quot;true&quot;&gt;_x000d_      &lt;page id=&quot;Av_Menu_Textfragmenten_Wizard&quot; avstandard=&quot;false&quot; visible=&quot;false&quot;&gt;_x000d_        &lt;control id=&quot;Veiligheidsdirectie&quot; type=&quot;CH&quot; wordid=&quot;Veiligheidsdirectie0&quot; avstandard=&quot;false&quot; isproperty=&quot;false&quot; isvariable=&quot;true&quot; visible=&quot;true&quot; bold=&quot;false&quot; value=&quot;&quot; toword=&quot;true&quot; onrow=&quot;0&quot; lines=&quot;0&quot; ucase=&quot;false&quot; wordwrap=&quot;false&quot; enabled=&quot;true&quot; valueifchecked=&quot;Veiligheidsdirectie / &quot; databasecustom=&quot;true&quot; required=&quot;false&quot; sortorder=&quot;0&quot; /&gt;_x000d_        &lt;control id=&quot;Dagelijks Bestuur&quot; type=&quot;CH&quot; wordid=&quot;Dagelijks Bestuur0&quot; avstandard=&quot;false&quot; isproperty=&quot;false&quot; isvariable=&quot;true&quot; visible=&quot;true&quot; bold=&quot;false&quot; value=&quot;&quot; toword=&quot;true&quot; onrow=&quot;0&quot; lines=&quot;0&quot; ucase=&quot;false&quot; wordwrap=&quot;false&quot; enabled=&quot;true&quot; valueifchecked=&quot;Dagelijks Bestuur / &quot; databasecustom=&quot;true&quot; required=&quot;false&quot; sortorder=&quot;0&quot; /&gt;_x000d_        &lt;control id=&quot;Algemeen Bestuur&quot; type=&quot;CH&quot; wordid=&quot;Algemeen Bestuur0&quot; avstandard=&quot;false&quot; isproperty=&quot;false&quot; isvariable=&quot;true&quot; visible=&quot;true&quot; bold=&quot;false&quot; value=&quot;&quot; toword=&quot;true&quot; onrow=&quot;0&quot; lines=&quot;0&quot; ucase=&quot;false&quot; wordwrap=&quot;false&quot; enabled=&quot;true&quot; valueifchecked=&quot;Algemeen Bestuur&quot; databasecustom=&quot;true&quot; required=&quot;false&quot; sortorder=&quot;0&quot; /&gt;_x000d_        &lt;control id=&quot;Vergaderdatum&quot; type=&quot;DTTB&quot; wordid=&quot;Vergaderdatum0&quot; avstandard=&quot;false&quot; column=&quot;1&quot; isproperty=&quot;false&quot; isvariable=&quot;true&quot; visible=&quot;true&quot; bold=&quot;false&quot; value=&quot;13 maart 2013&quot; toword=&quot;true&quot; onrow=&quot;0&quot; lines=&quot;0&quot; ucase=&quot;false&quot; wordwrap=&quot;false&quot; dateformat=&quot;d MMMM yyyy&quot; enabled=&quot;true&quot; databasecustom=&quot;true&quot; required=&quot;false&quot; sortorder=&quot;0&quot; /&gt;_x000d_        &lt;control id=&quot;Agendapunt&quot; type=&quot;TB&quot; wordid=&quot;Agendapunt0&quot; avstandard=&quot;false&quot; isproperty=&quot;false&quot; isvariable=&quot;true&quot; visible=&quot;true&quot; bold=&quot;false&quot; value=&quot;&quot; toword=&quot;true&quot; onrow=&quot;0&quot; lines=&quot;0&quot; ucase=&quot;false&quot; wordwrap=&quot;false&quot; enabled=&quot;true&quot; databasecustom=&quot;true&quot; required=&quot;false&quot; sortorder=&quot;0&quot; /&gt;_x000d_        &lt;control id=&quot;Onderwerp&quot; type=&quot;TB&quot; wordid=&quot;Onderwerp0&quot; avstandard=&quot;false&quot; isproperty=&quot;false&quot; isvariable=&quot;true&quot; visible=&quot;true&quot; bold=&quot;false&quot; value=&quot;&quot; toword=&quot;true&quot; onrow=&quot;0&quot; lines=&quot;0&quot; ucase=&quot;false&quot; wordwrap=&quot;false&quot; enabled=&quot;true&quot; databasecustom=&quot;true&quot; required=&quot;false&quot; sortorder=&quot;0&quot; /&gt;_x000d_        &lt;control id=&quot;Proceseigenaar&quot; type=&quot;TB&quot; wordid=&quot;Proceseigenaar0&quot; avstandard=&quot;false&quot; isproperty=&quot;false&quot; isvariable=&quot;true&quot; visible=&quot;true&quot; bold=&quot;false&quot; value=&quot;&quot; toword=&quot;true&quot; onrow=&quot;0&quot; lines=&quot;0&quot; ucase=&quot;false&quot; wordwrap=&quot;false&quot; enabled=&quot;true&quot; databasecustom=&quot;true&quot; required=&quot;false&quot; sortorder=&quot;0&quot; /&gt;_x000d_        &lt;control id=&quot;Portefeuillehouder&quot; type=&quot;TB&quot; wordid=&quot;Portefeuillehouder0&quot; avstandard=&quot;false&quot; isproperty=&quot;false&quot; isvariable=&quot;true&quot; visible=&quot;true&quot; bold=&quot;false&quot; value=&quot;&quot; toword=&quot;true&quot; onrow=&quot;0&quot; lines=&quot;0&quot; ucase=&quot;false&quot; wordwrap=&quot;false&quot; enabled=&quot;true&quot; databasecustom=&quot;true&quot; required=&quot;false&quot; sortorder=&quot;0&quot; /&gt;_x000d_        &lt;control id=&quot;Aantal Bijlagen&quot; type=&quot;TB&quot; wordid=&quot;Aantal Bijlagen0&quot; avstandard=&quot;false&quot; isproperty=&quot;false&quot; isvariable=&quot;true&quot; visible=&quot;true&quot; bold=&quot;false&quot; value=&quot;&quot; toword=&quot;true&quot; onrow=&quot;0&quot; lines=&quot;0&quot; ucase=&quot;false&quot; wordwrap=&quot;false&quot; enabled=&quot;true&quot; databasecustom=&quot;true&quot; required=&quot;false&quot; sortorder=&quot;0&quot; /&gt;_x000d_        &lt;control id=&quot;__av_UserFirstName&quot; avstandard=&quot;false&quot; isproperty=&quot;false&quot; isvariable=&quot;true&quot; visible=&quot;true&quot; bold=&quot;false&quot; value=&quot;Simone&quot; toword=&quot;false&quot; onrow=&quot;0&quot; lines=&quot;0&quot; ucase=&quot;false&quot; wordwrap=&quot;false&quot; enabled=&quot;true&quot; databasecustom=&quot;true&quot; required=&quot;false&quot; sortorder=&quot;0&quot; /&gt;_x000d_        &lt;control id=&quot;__av_UserInitials&quot; avstandard=&quot;false&quot; isproperty=&quot;false&quot; isvariable=&quot;true&quot; visible=&quot;true&quot; bold=&quot;false&quot; value=&quot;S.&quot; toword=&quot;false&quot; onrow=&quot;0&quot; lines=&quot;0&quot; ucase=&quot;false&quot; wordwrap=&quot;false&quot; enabled=&quot;true&quot; databasecustom=&quot;true&quot; required=&quot;false&quot; sortorder=&quot;0&quot; /&gt;_x000d_        &lt;control id=&quot;__av_UserID&quot; avstandard=&quot;false&quot; isproperty=&quot;false&quot; isvariable=&quot;true&quot; visible=&quot;true&quot; bold=&quot;false&quot; value=&quot;SRein&quot; toword=&quot;false&quot; onrow=&quot;0&quot; lines=&quot;0&quot; ucase=&quot;false&quot; wordwrap=&quot;false&quot; enabled=&quot;true&quot; databasecustom=&quot;true&quot; required=&quot;false&quot; sortorder=&quot;0&quot; /&gt;_x000d_        &lt;control id=&quot;__av_UserPrefix&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        &lt;control id=&quot;__av_UserLastName&quot; avstandard=&quot;false&quot; isproperty=&quot;false&quot; isvariable=&quot;true&quot; visible=&quot;true&quot; bold=&quot;false&quot; value=&quot;Reinders&quot; toword=&quot;false&quot; onrow=&quot;0&quot; lines=&quot;0&quot; ucase=&quot;false&quot; wordwrap=&quot;false&quot; enabled=&quot;true&quot; databasecustom=&quot;true&quot; required=&quot;false&quot; sortorder=&quot;0&quot; /&gt;_x000d_        &lt;control id=&quot;__av_UserTitle&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        &lt;control id=&quot;__av_UserGender&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        &lt;control id=&quot;__av_UserFunction&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        &lt;control id=&quot;__av_UserPhone&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        &lt;control id=&quot;__av_UserEmail&quot; avstandard=&quot;false&quot; isproperty=&quot;false&quot; isvariable=&quot;true&quot; visible=&quot;true&quot; bold=&quot;false&quot; value=&quot;S.Reinders@veiligheidsregio-ijsselland.nl&quot; toword=&quot;false&quot; onrow=&quot;0&quot; lines=&quot;0&quot; ucase=&quot;false&quot; wordwrap=&quot;false&quot; enabled=&quot;true&quot; databasecustom=&quot;true&quot; required=&quot;false&quot; sortorder=&quot;0&quot; /&gt;_x000d_        &lt;control id=&quot;__av_UserFax&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        &lt;control id=&quot;__av_UserMobile&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        &lt;control id=&quot;__av_UserSigning&quot; avstandard=&quot;false&quot; isproperty=&quot;false&quot; isvariable=&quot;true&quot; visible=&quot;true&quot; bold=&quot;false&quot; value=&quot;False&quot; toword=&quot;false&quot; onrow=&quot;0&quot; lines=&quot;0&quot; ucase=&quot;false&quot; wordwrap=&quot;false&quot; enabled=&quot;true&quot; databasecustom=&quot;true&quot; required=&quot;false&quot; sortorder=&quot;0&quot; /&gt;_x000d_        &lt;control id=&quot;__av_UserDefaultSigning&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        &lt;control id=&quot;__av_UserDefaultPath&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        &lt;control id=&quot;__av_UserDatabaseID&quot; avstandard=&quot;false&quot; isproperty=&quot;false&quot; isvariable=&quot;true&quot; visible=&quot;true&quot; bold=&quot;false&quot; value=&quot;0&quot; toword=&quot;false&quot; onrow=&quot;0&quot; lines=&quot;0&quot; ucase=&quot;false&quot; wordwrap=&quot;false&quot; enabled=&quot;true&quot; databasecustom=&quot;true&quot; required=&quot;false&quot; sortorder=&quot;0&quot; /&gt;_x000d_        &lt;control id=&quot;__av_UserForceLocalCopy&quot; avstandard=&quot;false&quot; isproperty=&quot;false&quot; isvariable=&quot;true&quot; visible=&quot;true&quot; bold=&quot;false&quot; value=&quot;True&quot; toword=&quot;false&quot; onrow=&quot;0&quot; lines=&quot;0&quot; ucase=&quot;false&quot; wordwrap=&quot;false&quot; enabled=&quot;true&quot; databasecustom=&quot;true&quot; required=&quot;false&quot; sortorder=&quot;0&quot; /&gt;_x000d_        &lt;control id=&quot;__av_UserUILanguage&quot; avstandard=&quot;false&quot; isproperty=&quot;false&quot; isvariable=&quot;true&quot; visible=&quot;true&quot; bold=&quot;false&quot; value=&quot;1043&quot; toword=&quot;false&quot; onrow=&quot;0&quot; lines=&quot;0&quot; ucase=&quot;false&quot; wordwrap=&quot;false&quot; enabled=&quot;true&quot; databasecustom=&quot;true&quot; required=&quot;false&quot; sortorder=&quot;0&quot; /&gt;_x000d_        &lt;control id=&quot;__av_UserDocLanguage&quot; avstandard=&quot;false&quot; isproperty=&quot;false&quot; isvariable=&quot;true&quot; visible=&quot;true&quot; bold=&quot;false&quot; value=&quot;1043&quot; toword=&quot;false&quot; onrow=&quot;0&quot; lines=&quot;0&quot; ucase=&quot;false&quot; wordwrap=&quot;false&quot; enabled=&quot;true&quot; databasecustom=&quot;true&quot; required=&quot;false&quot; sortorder=&quot;0&quot; /&gt;_x000d_        &lt;control id=&quot;__av_UserRef&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        &lt;control id=&quot;__av_DepartmentID&quot; avstandard=&quot;false&quot; isproperty=&quot;false&quot; isvariable=&quot;true&quot; visible=&quot;true&quot; bold=&quot;false&quot; value=&quot;14&quot; toword=&quot;false&quot; onrow=&quot;0&quot; lines=&quot;0&quot; ucase=&quot;false&quot; wordwrap=&quot;false&quot; enabled=&quot;true&quot; databasecustom=&quot;true&quot; required=&quot;false&quot; sortorder=&quot;0&quot; /&gt;_x000d_        &lt;control id=&quot;__av_DepartmentName&quot; avstandard=&quot;false&quot; isproperty=&quot;false&quot; isvariable=&quot;true&quot; visible=&quot;true&quot; bold=&quot;false&quot; value=&quot;GHOR&quot; toword=&quot;false&quot; onrow=&quot;0&quot; lines=&quot;0&quot; ucase=&quot;false&quot; wordwrap=&quot;false&quot; enabled=&quot;true&quot; databasecustom=&quot;true&quot; required=&quot;false&quot; sortorder=&quot;0&quot; /&gt;_x000d_        &lt;control id=&quot;__av_DepartmentPhone&quot; avstandard=&quot;false&quot; isproperty=&quot;false&quot; isvariable=&quot;true&quot; visible=&quot;true&quot; bold=&quot;false&quot; value=&quot;(038) 428 15 85&quot; toword=&quot;false&quot; onrow=&quot;0&quot; lines=&quot;0&quot; ucase=&quot;false&quot; wordwrap=&quot;false&quot; enabled=&quot;true&quot; databasecustom=&quot;true&quot; required=&quot;false&quot; sortorder=&quot;0&quot; /&gt;_x000d_        &lt;control id=&quot;__av_DepartmentFax&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        &lt;control id=&quot;__av_DepartmentEmail&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        &lt;control id=&quot;__av_DepartmentHomepage&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        &lt;control id=&quot;__av_CompanyID&quot; avstandard=&quot;false&quot; isproperty=&quot;false&quot; isvariable=&quot;true&quot; visible=&quot;true&quot; bold=&quot;false&quot; value=&quot;2&quot; toword=&quot;false&quot; onrow=&quot;0&quot; lines=&quot;0&quot; ucase=&quot;false&quot; wordwrap=&quot;false&quot; enabled=&quot;true&quot; databasecustom=&quot;true&quot; required=&quot;false&quot; sortorder=&quot;0&quot; /&gt;_x000d_        &lt;control id=&quot;__av_CompanyName&quot; avstandard=&quot;false&quot; isproperty=&quot;false&quot; isvariable=&quot;true&quot; visible=&quot;true&quot; bold=&quot;false&quot; value=&quot;Veiligheidsregio&quot; toword=&quot;false&quot; onrow=&quot;0&quot; lines=&quot;0&quot; ucase=&quot;false&quot; wordwrap=&quot;false&quot; enabled=&quot;true&quot; databasecustom=&quot;true&quot; required=&quot;false&quot; sortorder=&quot;0&quot; /&gt;_x000d_        &lt;control id=&quot;__av_OfficeID&quot; avstandard=&quot;false&quot; isproperty=&quot;false&quot; isvariable=&quot;true&quot; visible=&quot;true&quot; bold=&quot;false&quot; value=&quot;3&quot; toword=&quot;false&quot; onrow=&quot;0&quot; lines=&quot;0&quot; ucase=&quot;false&quot; wordwrap=&quot;false&quot; enabled=&quot;true&quot; databasecustom=&quot;true&quot; required=&quot;false&quot; sortorder=&quot;0&quot; /&gt;_x000d_        &lt;control id=&quot;__av_OfficeName&quot; avstandard=&quot;false&quot; isproperty=&quot;false&quot; isvariable=&quot;true&quot; visible=&quot;true&quot; bold=&quot;false&quot; value=&quot;Veiligheidsregio&quot; toword=&quot;false&quot; onrow=&quot;0&quot; lines=&quot;0&quot; ucase=&quot;false&quot; wordwrap=&quot;false&quot; enabled=&quot;true&quot; databasecustom=&quot;true&quot; required=&quot;false&quot; sortorder=&quot;0&quot; /&gt;_x000d_        &lt;control id=&quot;__av_OfficePlace&quot; avstandard=&quot;false&quot; isproperty=&quot;false&quot; isvariable=&quot;true&quot; visible=&quot;true&quot; bold=&quot;false&quot; value=&quot;Zwolle&quot; toword=&quot;false&quot; onrow=&quot;0&quot; lines=&quot;0&quot; ucase=&quot;false&quot; wordwrap=&quot;false&quot; enabled=&quot;true&quot; databasecustom=&quot;true&quot; required=&quot;false&quot; sortorder=&quot;0&quot; /&gt;_x000d_        &lt;control id=&quot;__av_OfficeAddress&quot; avstandard=&quot;false&quot; isproperty=&quot;false&quot; isvariable=&quot;true&quot; visible=&quot;true&quot; bold=&quot;false&quot; value=&quot;Zeven Alleetjes 1&quot; toword=&quot;false&quot; onrow=&quot;0&quot; lines=&quot;0&quot; ucase=&quot;false&quot; wordwrap=&quot;false&quot; enabled=&quot;true&quot; databasecustom=&quot;true&quot; required=&quot;false&quot; sortorder=&quot;0&quot; /&gt;_x000d_        &lt;control id=&quot;__av_OfficePC&quot; avstandard=&quot;false&quot; isproperty=&quot;false&quot; isvariable=&quot;true&quot; visible=&quot;true&quot; bold=&quot;false&quot; value=&quot;8011 CV&quot; toword=&quot;false&quot; onrow=&quot;0&quot; lines=&quot;0&quot; ucase=&quot;false&quot; wordwrap=&quot;false&quot; enabled=&quot;true&quot; databasecustom=&quot;true&quot; required=&quot;false&quot; sortorder=&quot;0&quot; /&gt;_x000d_        &lt;control id=&quot;__av_OfficePOBox&quot; avstandard=&quot;false&quot; isproperty=&quot;false&quot; isvariable=&quot;true&quot; visible=&quot;true&quot; bold=&quot;false&quot; value=&quot;Postbus 1453&quot; toword=&quot;false&quot; onrow=&quot;0&quot; lines=&quot;0&quot; ucase=&quot;false&quot; wordwrap=&quot;false&quot; enabled=&quot;true&quot; databasecustom=&quot;true&quot; required=&quot;false&quot; sortorder=&quot;0&quot; /&gt;_x000d_        &lt;control id=&quot;__av_OfficePOBoxPC&quot; avstandard=&quot;false&quot; isproperty=&quot;false&quot; isvariable=&quot;true&quot; visible=&quot;true&quot; bold=&quot;false&quot; value=&quot;8001 BL&quot; toword=&quot;false&quot; onrow=&quot;0&quot; lines=&quot;0&quot; ucase=&quot;false&quot; wordwrap=&quot;false&quot; enabled=&quot;true&quot; databasecustom=&quot;true&quot; required=&quot;false&quot; sortorder=&quot;0&quot; /&gt;_x000d_        &lt;control id=&quot;__av_OfficePOBoxPlace&quot; avstandard=&quot;false&quot; isproperty=&quot;false&quot; isvariable=&quot;true&quot; visible=&quot;true&quot; bold=&quot;false&quot; value=&quot;Zwolle&quot; toword=&quot;false&quot; onrow=&quot;0&quot; lines=&quot;0&quot; ucase=&quot;false&quot; wordwrap=&quot;false&quot; enabled=&quot;true&quot; databasecustom=&quot;true&quot; required=&quot;false&quot; sortorder=&quot;0&quot; /&gt;_x000d_        &lt;control id=&quot;__av_OfficePhone&quot; avstandard=&quot;false&quot; isproperty=&quot;false&quot; isvariable=&quot;true&quot; visible=&quot;true&quot; bold=&quot;false&quot; value=&quot;(038) 428 19 00&quot; toword=&quot;false&quot; onrow=&quot;0&quot; lines=&quot;0&quot; ucase=&quot;false&quot; wordwrap=&quot;false&quot; enabled=&quot;true&quot; databasecustom=&quot;true&quot; required=&quot;false&quot; sortorder=&quot;0&quot; /&gt;_x000d_        &lt;control id=&quot;__av_OfficeFax&quot; avstandard=&quot;false&quot; isproperty=&quot;false&quot; isvariable=&quot;true&quot; visible=&quot;true&quot; bold=&quot;false&quot; value=&quot;(038) 428 19 01&quot; toword=&quot;false&quot; onrow=&quot;0&quot; lines=&quot;0&quot; ucase=&quot;false&quot; wordwrap=&quot;false&quot; enabled=&quot;true&quot; databasecustom=&quot;true&quot; required=&quot;false&quot; sortorder=&quot;0&quot; /&gt;_x000d_        &lt;control id=&quot;__av_OfficeEmail&quot; avstandard=&quot;false&quot; isproperty=&quot;false&quot; isvariable=&quot;true&quot; visible=&quot;true&quot; bold=&quot;false&quot; value=&quot;info@veiligheidsregio-ijsselland.nl&quot; toword=&quot;false&quot; onrow=&quot;0&quot; lines=&quot;0&quot; ucase=&quot;false&quot; wordwrap=&quot;false&quot; enabled=&quot;true&quot; databasecustom=&quot;true&quot; required=&quot;false&quot; sortorder=&quot;0&quot; /&gt;_x000d_        &lt;control id=&quot;__av_OfficeHomepage&quot; avstandard=&quot;false&quot; isproperty=&quot;false&quot; isvariable=&quot;true&quot; visible=&quot;true&quot; bold=&quot;false&quot; value=&quot;www.veiligheidsregio-ijsselland.nl&quot; toword=&quot;false&quot; onrow=&quot;0&quot; lines=&quot;0&quot; ucase=&quot;false&quot; wordwrap=&quot;false&quot; enabled=&quot;true&quot; databasecustom=&quot;true&quot; required=&quot;false&quot; sortorder=&quot;0&quot; /&gt;_x000d_        &lt;control id=&quot;__av_OfficeCountry&quot; avstandard=&quot;false&quot; isproperty=&quot;false&quot; isvariable=&quot;true&quot; visible=&quot;true&quot; bold=&quot;false&quot; value=&quot;Nederland&quot; toword=&quot;false&quot; onrow=&quot;0&quot; lines=&quot;0&quot; ucase=&quot;false&quot; wordwrap=&quot;false&quot; enabled=&quot;true&quot; databasecustom=&quot;true&quot; required=&quot;false&quot; sortorder=&quot;0&quot; /&gt;_x000d_        &lt;control id=&quot;__av_OfficeKvK&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        &lt;control id=&quot;__av_OfficeBTW&quot; avstandard=&quot;false&quot; isproperty=&quot;false&quot; isvariable=&quot;true&quot; visible=&quot;true&quot; bold=&quot;false&quot; value=&quot;&quot; toword=&quot;false&quot; onrow=&quot;0&quot; lines=&quot;0&quot; ucase=&quot;false&quot; wordwrap=&quot;false&quot; enabled=&quot;true&quot; databasecustom=&quot;true&quot; required=&quot;false&quot; sortorder=&quot;0&quot; /&gt;_x000d_        &lt;control id=&quot;__av_UserFullName&quot; avstandard=&quot;false&quot; isproperty=&quot;false&quot; isvariable=&quot;true&quot; visible=&quot;true&quot; bold=&quot;false&quot; value=&quot;Simone Reinders&quot; toword=&quot;false&quot; onrow=&quot;0&quot; lines=&quot;0&quot; ucase=&quot;false&quot; wordwrap=&quot;false&quot; enabled=&quot;true&quot; databasecustom=&quot;true&quot; required=&quot;false&quot; sortorder=&quot;0&quot; /&gt;_x000d_        &lt;control id=&quot;_av_language_KvKRegel&quot; avstandard=&quot;false&quot; isproperty=&quot;false&quot; isvariable=&quot;true&quot; visible=&quot;true&quot; bold=&quot;false&quot; value=&quot;Inschrijving KvK&quot; toword=&quot;false&quot; onrow=&quot;0&quot; lines=&quot;0&quot; ucase=&quot;false&quot; wordwrap=&quot;false&quot; enabled=&quot;true&quot; databasecustom=&quot;true&quot; required=&quot;false&quot; sortorder=&quot;0&quot; /&gt;_x000d_        &lt;control id=&quot;_av_language_Kreet&quot; avstandard=&quot;false&quot; isproperty=&quot;false&quot; isvariable=&quot;true&quot; visible=&quot;true&quot; bold=&quot;false&quot; value=&quot;VESTIGINGS Gegevens&quot; toword=&quot;false&quot; onrow=&quot;0&quot; lines=&quot;0&quot; ucase=&quot;false&quot; wordwrap=&quot;false&quot; enabled=&quot;true&quot; databasecustom=&quot;true&quot; required=&quot;false&quot; sortorder=&quot;0&quot; /&gt;_x000d_        &lt;control id=&quot;_av_language_Datum&quot; avstandard=&quot;false&quot; isproperty=&quot;false&quot; isvariable=&quot;true&quot; visible=&quot;true&quot; bold=&quot;false&quot; value=&quot;datum&quot; toword=&quot;false&quot; onrow=&quot;0&quot; lines=&quot;0&quot; ucase=&quot;false&quot; wordwrap=&quot;false&quot; enabled=&quot;true&quot; databasecustom=&quot;true&quot; required=&quot;false&quot; sortorder=&quot;0&quot; /&gt;_x000d_        &lt;control id=&quot;_av_language_Bijlagen&quot; avstandard=&quot;false&quot; isproperty=&quot;false&quot; isvariable=&quot;true&quot; visible=&quot;true&quot; bold=&quot;false&quot; value=&quot;Bijlagen&quot; toword=&quot;false&quot; onrow=&quot;0&quot; lines=&quot;0&quot; ucase=&quot;false&quot; wordwrap=&quot;false&quot; enabled=&quot;true&quot; databasecustom=&quot;true&quot; required=&quot;false&quot; sortorder=&quot;0&quot; /&gt;_x000d_        &lt;control id=&quot;_av_language_OnzeRef&quot; avstandard=&quot;false&quot; isproperty=&quot;false&quot; isvariable=&quot;true&quot; visible=&quot;true&quot; bold=&quot;false&quot; value=&quot;Kenmerk&quot; toword=&quot;false&quot; onrow=&quot;0&quot; lines=&quot;0&quot; ucase=&quot;false&quot; wordwrap=&quot;false&quot; enabled=&quot;true&quot; databasecustom=&quot;true&quot; required=&quot;false&quot; sortorder=&quot;0&quot; /&gt;_x000d_        &lt;control id=&quot;_av_language_UwRef&quot; avstandard=&quot;false&quot; isproperty=&quot;false&quot; isvariable=&quot;true&quot; visible=&quot;true&quot; bold=&quot;false&quot; value=&quot;Uw referentie&quot; toword=&quot;false&quot; onrow=&quot;0&quot; lines=&quot;0&quot; ucase=&quot;false&quot; wordwrap=&quot;false&quot; enabled=&quot;true&quot; databasecustom=&quot;true&quot; required=&quot;false&quot; sortorder=&quot;0&quot; /&gt;_x000d_        &lt;control id=&quot;_av_language_Onderwerp&quot; avstandard=&quot;false&quot; isproperty=&quot;false&quot; isvariable=&quot;true&quot; visible=&quot;true&quot; bold=&quot;false&quot; value=&quot;onderwerp&quot; toword=&quot;false&quot; onrow=&quot;0&quot; lines=&quot;0&quot; ucase=&quot;false&quot; wordwrap=&quot;false&quot; enabled=&quot;true&quot; databasecustom=&quot;true&quot; required=&quot;false&quot; sortorder=&quot;0&quot; /&gt;_x000d_        &lt;control id=&quot;_av_language_Postbus&quot; avstandard=&quot;false&quot; isproperty=&quot;false&quot; isvariable=&quot;true&quot; visible=&quot;true&quot; bold=&quot;false&quot; value=&quot;Postbus&quot; toword=&quot;false&quot; onrow=&quot;0&quot; lines=&quot;0&quot; ucase=&quot;false&quot; wordwrap=&quot;false&quot; enabled=&quot;true&quot; databasecustom=&quot;true&quot; required=&quot;false&quot; sortorder=&quot;0&quot; /&gt;_x000d_        &lt;control id=&quot;_av_language_Attentie&quot; avstandard=&quot;false&quot; isproperty=&quot;false&quot; isvariable=&quot;true&quot; visible=&quot;true&quot; bold=&quot;false&quot; value=&quot;T.a.v.&quot; toword=&quot;false&quot; onrow=&quot;0&quot; lines=&quot;0&quot; ucase=&quot;false&quot; wordwrap=&quot;false&quot; enabled=&quot;true&quot; databasecustom=&quot;true&quot; required=&quot;false&quot; sortorder=&quot;0&quot; /&gt;_x000d_        &lt;control id=&quot;_av_language_Attentie_Man&quot; avstandard=&quot;false&quot; isproperty=&quot;false&quot; isvariable=&quot;true&quot; visible=&quot;true&quot; bold=&quot;false&quot; value=&quot;de heer&quot; toword=&quot;false&quot; onrow=&quot;0&quot; lines=&quot;0&quot; ucase=&quot;false&quot; wordwrap=&quot;false&quot; enabled=&quot;true&quot; databasecustom=&quot;true&quot; required=&quot;false&quot; sortorder=&quot;0&quot; /&gt;_x000d_        &lt;control id=&quot;_av_language_Attentie_Vrouw&quot; avstandard=&quot;false&quot; isproperty=&quot;false&quot; isvariable=&quot;true&quot; visible=&quot;true&quot; bold=&quot;false&quot; value=&quot;mevrouw&quot; toword=&quot;false&quot; onrow=&quot;0&quot; lines=&quot;0&quot; ucase=&quot;false&quot; wordwrap=&quot;false&quot; enabled=&quot;true&quot; databasecustom=&quot;true&quot; required=&quot;false&quot; sortorder=&quot;0&quot; /&gt;_x000d_        &lt;control id=&quot;_av_language_Betreft&quot; avstandard=&quot;false&quot; isproperty=&quot;false&quot; isvariable=&quot;true&quot; visible=&quot;true&quot; bold=&quot;false&quot; value=&quot;Betreft&quot; toword=&quot;false&quot; onrow=&quot;0&quot; lines=&quot;0&quot; ucase=&quot;false&quot; wordwrap=&quot;false&quot; enabled=&quot;true&quot; databasecustom=&quot;true&quot; required=&quot;false&quot; sortorder=&quot;0&quot; /&gt;_x000d_        &lt;control id=&quot;_av_language_Aanhef_Informeel&quot; avstandard=&quot;false&quot; isproperty=&quot;false&quot; isvariable=&quot;true&quot; visible=&quot;true&quot; bold=&quot;false&quot; value=&quot;Beste&quot; toword=&quot;false&quot; onrow=&quot;0&quot; lines=&quot;0&quot; ucase=&quot;false&quot; wordwrap=&quot;false&quot; enabled=&quot;true&quot; databasecustom=&quot;true&quot; required=&quot;false&quot; sortorder=&quot;0&quot; /&gt;_x000d_        &lt;control id=&quot;_av_language_Aanhef_Informeel_Onbekend&quot; avstandard=&quot;false&quot; isproperty=&quot;false&quot; isvariable=&quot;true&quot; visible=&quot;true&quot; bold=&quot;false&quot; value=&quot;heer/mevrouw&quot; toword=&quot;false&quot; onrow=&quot;0&quot; lines=&quot;0&quot; ucase=&quot;false&quot; wordwrap=&quot;false&quot; enabled=&quot;true&quot; databasecustom=&quot;true&quot; required=&quot;false&quot; sortorder=&quot;0&quot; /&gt;_x000d_        &lt;control id=&quot;_av_language_Aanhef_Informeel_Man&quot; avstandard=&quot;false&quot; isproperty=&quot;false&quot; isvariable=&quot;true&quot; visible=&quot;true&quot; bold=&quot;false&quot; value=&quot;heer&quot; toword=&quot;false&quot; onrow=&quot;0&quot; lines=&quot;0&quot; ucase=&quot;false&quot; wordwrap=&quot;false&quot; enabled=&quot;true&quot; databasecustom=&quot;true&quot; required=&quot;false&quot; sortorder=&quot;0&quot; /&gt;_x000d_        &lt;control id=&quot;_av_language_Aanhef_Informeel_Vrouw&quot; avstandard=&quot;false&quot; isproperty=&quot;false&quot; isvariable=&quot;true&quot; visible=&quot;true&quot; bold=&quot;false&quot; value=&quot;mevrouw&quot; toword=&quot;false&quot; onrow=&quot;0&quot; lines=&quot;0&quot; ucase=&quot;false&quot; wordwrap=&quot;false&quot; enabled=&quot;true&quot; databasecustom=&quot;true&quot; required=&quot;false&quot; sortorder=&quot;0&quot; /&gt;_x000d_        &lt;control id=&quot;_av_language_Aanhef_Formeel_Man&quot; avstandard=&quot;false&quot; isproperty=&quot;false&quot; isvariable=&quot;true&quot; visible=&quot;true&quot; bold=&quot;false&quot; value=&quot;Geachte heer&quot; toword=&quot;false&quot; onrow=&quot;0&quot; lines=&quot;0&quot; ucase=&quot;false&quot; wordwrap=&quot;false&quot; enabled=&quot;true&quot; databasecustom=&quot;true&quot; required=&quot;false&quot; sortorder=&quot;0&quot; /&gt;_x000d_        &lt;control id=&quot;_av_language_Aanhef_Formeel_Vrouw&quot; avstandard=&quot;false&quot; isproperty=&quot;false&quot; isvariable=&quot;true&quot; visible=&quot;true&quot; bold=&quot;false&quot; value=&quot;Geachte mevrouw&quot; toword=&quot;false&quot; onrow=&quot;0&quot; lines=&quot;0&quot; ucase=&quot;false&quot; wordwrap=&quot;false&quot; enabled=&quot;true&quot; databasecustom=&quot;true&quot; required=&quot;false&quot; sortorder=&quot;0&quot; /&gt;_x000d_        &lt;control id=&quot;_av_language_Aanhef_Formeel_Onbekend&quot; avstandard=&quot;false&quot; isproperty=&quot;false&quot; isvariable=&quot;true&quot; visible=&quot;true&quot; bold=&quot;false&quot; value=&quot;Geachte heer/mevrouw&quot; toword=&quot;false&quot; onrow=&quot;0&quot; lines=&quot;0&quot; ucase=&quot;false&quot; wordwrap=&quot;false&quot; enabled=&quot;true&quot; databasecustom=&quot;true&quot; required=&quot;false&quot; sortorder=&quot;0&quot; /&gt;_x000d_        &lt;control id=&quot;_av_language_Afsluiting_Formeel&quot; avstandard=&quot;false&quot; isproperty=&quot;false&quot; isvariable=&quot;true&quot; visible=&quot;true&quot; bold=&quot;false&quot; value=&quot;Met vriendelijke groet&quot; toword=&quot;false&quot; onrow=&quot;0&quot; lines=&quot;0&quot; ucase=&quot;false&quot; wordwrap=&quot;false&quot; enabled=&quot;true&quot; databasecustom=&quot;true&quot; required=&quot;false&quot; sortorder=&quot;0&quot; /&gt;_x000d_        &lt;control id=&quot;_av_language_Afsluiting_Informeel&quot; avstandard=&quot;false&quot; isproperty=&quot;false&quot; isvariable=&quot;true&quot; visible=&quot;true&quot; bold=&quot;false&quot; value=&quot;Met vriendelijke groet&quot; toword=&quot;false&quot; onrow=&quot;0&quot; lines=&quot;0&quot; ucase=&quot;false&quot; wordwrap=&quot;false&quot; enabled=&quot;true&quot; databasecustom=&quot;true&quot; required=&quot;false&quot; sortorder=&quot;0&quot; /&gt;_x000d_        &lt;control id=&quot;_av_language_Behandelddoor&quot; avstandard=&quot;false&quot; isproperty=&quot;false&quot; isvariable=&quot;true&quot; visible=&quot;true&quot; bold=&quot;false&quot; value=&quot;Behandeld door&quot; toword=&quot;false&quot; onrow=&quot;0&quot; lines=&quot;0&quot; ucase=&quot;false&quot; wordwrap=&quot;false&quot; enabled=&quot;true&quot; databasecustom=&quot;true&quot; required=&quot;false&quot; sortorder=&quot;0&quot; /&gt;_x000d_        &lt;control id=&quot;_av_language_Aan&quot; avstandard=&quot;false&quot; isproperty=&quot;false&quot; isvariable=&quot;true&quot; visible=&quot;true&quot; bold=&quot;false&quot; value=&quot;Aan&quot; toword=&quot;false&quot; onrow=&quot;0&quot; lines=&quot;0&quot; ucase=&quot;false&quot; wordwrap=&quot;false&quot; enabled=&quot;true&quot; databasecustom=&quot;true&quot; required=&quot;false&quot; sortorder=&quot;0&quot; /&gt;_x000d_        &lt;control id=&quot;_av_language_Van&quot; avstandard=&quot;false&quot; isproperty=&quot;false&quot; isvariable=&quot;true&quot; visible=&quot;true&quot; bold=&quot;false&quot; value=&quot;Van&quot; toword=&quot;false&quot; onrow=&quot;0&quot; lines=&quot;0&quot; ucase=&quot;false&quot; wordwrap=&quot;false&quot; enabled=&quot;true&quot; databasecustom=&quot;true&quot; required=&quot;false&quot; sortorder=&quot;0&quot; /&gt;_x000d_        &lt;control id=&quot;_av_language_Gesproken&quot; avstandard=&quot;false&quot; isproperty=&quot;false&quot; isvariable=&quot;true&quot; visible=&quot;true&quot; bold=&quot;false&quot; value=&quot;Gesproken&quot; toword=&quot;false&quot; onrow=&quot;0&quot; lines=&quot;0&quot; ucase=&quot;false&quot; wordwrap=&quot;false&quot; enabled=&quot;true&quot; databasecustom=&quot;true&quot; required=&quot;false&quot; sortorder=&quot;0&quot; /&gt;_x000d_        &lt;control id=&quot;_av_language_DoorkiesVolledig&quot; avstandard=&quot;false&quot; isproperty=&quot;false&quot; isvariable=&quot;true&quot; visible=&quot;true&quot; bold=&quot;false&quot; value=&quot;doorkiesnummer&quot; toword=&quot;false&quot; onrow=&quot;0&quot; lines=&quot;0&quot; ucase=&quot;false&quot; wordwrap=&quot;false&quot; enabled=&quot;true&quot; databasecustom=&quot;true&quot; required=&quot;false&quot; sortorder=&quot;0&quot; /&gt;_x000d_        &lt;control id=&quot;_av_language_Telefoon&quot; avstandard=&quot;false&quot; isproperty=&quot;false&quot; isvariable=&quot;true&quot; visible=&quot;true&quot; bold=&quot;false&quot; value=&quot;T&quot; toword=&quot;false&quot; onrow=&quot;0&quot; lines=&quot;0&quot; ucase=&quot;false&quot; wordwrap=&quot;false&quot; enabled=&quot;true&quot; databasecustom=&quot;true&quot; required=&quot;false&quot; sortorder=&quot;0&quot; /&gt;_x000d_        &lt;control id=&quot;_av_language_Fax&quot; avstandard=&quot;false&quot; isproperty=&quot;false&quot; isvariable=&quot;true&quot; visible=&quot;true&quot; bold=&quot;false&quot; value=&quot;F&quot; toword=&quot;false&quot; onrow=&quot;0&quot; lines=&quot;0&quot; ucase=&quot;false&quot; wordwrap=&quot;false&quot; enabled=&quot;true&quot; databasecustom=&quot;true&quot; required=&quot;false&quot; sortorder=&quot;0&quot; /&gt;_x000d_        &lt;control id=&quot;_av_language_Infomail&quot; avstandard=&quot;false&quot; isproperty=&quot;false&quot; isvariable=&quot;true&quot; visible=&quot;true&quot; bold=&quot;false&quot; value=&quot;E&quot; toword=&quot;false&quot; onrow=&quot;0&quot; lines=&quot;0&quot; ucase=&quot;false&quot; wordwrap=&quot;false&quot; enabled=&quot;true&quot; databasecustom=&quot;true&quot; required=&quot;false&quot; sortorder=&quot;0&quot; /&gt;_x000d_        &lt;control id=&quot;_av_language_Webadres&quot; avstandard=&quot;false&quot; isproperty=&quot;false&quot; isvariable=&quot;true&quot; visible=&quot;true&quot; bold=&quot;false&quot; value=&quot;I&quot; toword=&quot;false&quot; onrow=&quot;0&quot; lines=&quot;0&quot; ucase=&quot;false&quot; wordwrap=&quot;false&quot; enabled=&quot;true&quot; databasecustom=&quot;true&quot; required=&quot;false&quot; sortorder=&quot;0&quot; /&gt;_x000d_        &lt;control id=&quot;_av_language_Voorblad&quot; avstandard=&quot;false&quot; isproperty=&quot;false&quot; isvariable=&quot;true&quot; visible=&quot;true&quot; bold=&quot;false&quot; value=&quot;inclusief voorblad&quot; toword=&quot;false&quot; onrow=&quot;0&quot; lines=&quot;0&quot; ucase=&quot;false&quot; wordwrap=&quot;false&quot; enabled=&quot;true&quot; databasecustom=&quot;true&quot; required=&quot;false&quot; sortorder=&quot;0&quot; /&gt;_x000d_        &lt;control id=&quot;_av_language_IncDP&quot; avstandard=&quot;false&quot; isproperty=&quot;false&quot; isvariable=&quot;true&quot; visible=&quot;true&quot; bold=&quot;false&quot; value=&quot;Inclusief deze pagina&quot; toword=&quot;false&quot; onrow=&quot;0&quot; lines=&quot;0&quot; ucase=&quot;false&quot; wordwrap=&quot;false&quot; enabled=&quot;true&quot; databasecustom=&quot;true&quot; required=&quot;false&quot; sortorder=&quot;0&quot; /&gt;_x000d_        &lt;control id=&quot;_av_language_Bedrijf&quot; avstandard=&quot;false&quot; isproperty=&quot;false&quot; isvariable=&quot;true&quot; visible=&quot;true&quot; bold=&quot;false&quot; value=&quot;Bedrijf&quot; toword=&quot;false&quot; onrow=&quot;0&quot; lines=&quot;0&quot; ucase=&quot;false&quot; wordwrap=&quot;false&quot; enabled=&quot;true&quot; databasecustom=&quot;true&quot; required=&quot;false&quot; sortorder=&quot;0&quot; /&gt;_x000d_        &lt;control id=&quot;_av_language_Afdeling&quot; avstandard=&quot;false&quot; isproperty=&quot;false&quot; isvariable=&quot;true&quot; visible=&quot;true&quot; bold=&quot;false&quot; value=&quot;Afdeling&quot; toword=&quot;false&quot; onrow=&quot;0&quot; lines=&quot;0&quot; ucase=&quot;false&quot; wordwrap=&quot;false&quot; enabled=&quot;true&quot; databasecustom=&quot;true&quot; required=&quot;false&quot; sortorder=&quot;0&quot; /&gt;_x000d_        &lt;control id=&quot;_av_language_Paginas&quot; avstandard=&quot;false&quot; isproperty=&quot;false&quot; isvariable=&quot;true&quot; visible=&quot;true&quot; bold=&quot;false&quot; value=&quot;Pagina's&quot; toword=&quot;false&quot; onrow=&quot;0&quot; lines=&quot;0&quot; ucase=&quot;false&quot; wordwrap=&quot;false&quot; enabled=&quot;true&quot; databasecustom=&quot;true&quot; required=&quot;false&quot; sortorder=&quot;0&quot; /&gt;_x000d_        &lt;control id=&quot;_av_language_Pagina&quot; avstandard=&quot;false&quot; isproperty=&quot;false&quot; isvariable=&quot;true&quot; visible=&quot;true&quot; bold=&quot;false&quot; value=&quot;Pagina&quot; toword=&quot;false&quot; onrow=&quot;0&quot; lines=&quot;0&quot; ucase=&quot;false&quot; wordwrap=&quot;false&quot; enabled=&quot;true&quot; databasecustom=&quot;true&quot; required=&quot;false&quot; sortorder=&quot;0&quot; /&gt;_x000d_        &lt;control id=&quot;_av_language_Project&quot; avstandard=&quot;false&quot; isproperty=&quot;false&quot; isvariable=&quot;true&quot; visible=&quot;true&quot; bold=&quot;false&quot; value=&quot;Project&quot; toword=&quot;false&quot; onrow=&quot;0&quot; lines=&quot;0&quot; ucase=&quot;false&quot; wordwrap=&quot;false&quot; enabled=&quot;true&quot; databasecustom=&quot;true&quot; required=&quot;false&quot; sortorder=&quot;0&quot; /&gt;_x000d_        &lt;control id=&quot;_av_language_Auteur&quot; avstandard=&quot;false&quot; isproperty=&quot;false&quot; isvariable=&quot;true&quot; visible=&quot;true&quot; bold=&quot;false&quot; value=&quot;Auteur&quot; toword=&quot;false&quot; onrow=&quot;0&quot; lines=&quot;0&quot; ucase=&quot;false&quot; wordwrap=&quot;false&quot; enabled=&quot;true&quot; databasecustom=&quot;true&quot; required=&quot;false&quot; sortorder=&quot;0&quot; /&gt;_x000d_        &lt;control id=&quot;_av_language_Naam&quot; avstandard=&quot;false&quot; isproperty=&quot;false&quot; isvariable=&quot;true&quot; visible=&quot;true&quot; bold=&quot;false&quot; value=&quot;Naam&quot; toword=&quot;false&quot; onrow=&quot;0&quot; lines=&quot;0&quot; ucase=&quot;false&quot; wordwrap=&quot;false&quot; enabled=&quot;true&quot; databasecustom=&quot;true&quot; required=&quot;false&quot; sortorder=&quot;0&quot; /&gt;_x000d_        &lt;control id=&quot;_av_language_Versie&quot; avstandard=&quot;false&quot; isproperty=&quot;false&quot; isvariable=&quot;true&quot; visible=&quot;true&quot; bold=&quot;false&quot; value=&quot;Versie&quot; toword=&quot;false&quot; onrow=&quot;0&quot; lines=&quot;0&quot; ucase=&quot;false&quot; wordwrap=&quot;false&quot; enabled=&quot;true&quot; databasecustom=&quot;true&quot; required=&quot;false&quot; sortorder=&quot;0&quot; /&gt;_x000d_        &lt;control id=&quot;_av_language_CC&quot; avstandard=&quot;false&quot; isproperty=&quot;false&quot; isvariable=&quot;true&quot; visible=&quot;true&quot; bold=&quot;false&quot; value=&quot;CC&quot; toword=&quot;false&quot; onrow=&quot;0&quot; lines=&quot;0&quot; ucase=&quot;false&quot; wordwrap=&quot;false&quot; enabled=&quot;true&quot; databasecustom=&quot;true&quot; required=&quot;false&quot; sortorder=&quot;0&quot; /&gt;_x000d_        &lt;control id=&quot;_av_language_CurrencyTotal&quot; avstandard=&quot;false&quot; isproperty=&quot;false&quot; isvariable=&quot;true&quot; visible=&quot;true&quot; bold=&quot;false&quot; value=&quot;Totaal&quot; toword=&quot;false&quot; onrow=&quot;0&quot; lines=&quot;0&quot; ucase=&quot;false&quot; wordwrap=&quot;false&quot; enabled=&quot;true&quot; databasecustom=&quot;true&quot; required=&quot;false&quot; sortorder=&quot;0&quot; /&gt;_x000d_        &lt;control id=&quot;_av_language_Relatie&quot; avstandard=&quot;false&quot; isproperty=&quot;false&quot; isvariable=&quot;true&quot; visible=&quot;true&quot; bold=&quot;false&quot; value=&quot;Relatie&quot; toword=&quot;false&quot; onrow=&quot;0&quot; lines=&quot;0&quot; ucase=&quot;false&quot; wordwrap=&quot;false&quot; enabled=&quot;true&quot; databasecustom=&quot;true&quot; required=&quot;false&quot; sortorder=&quot;0&quot; /&gt;_x000d_        &lt;control id=&quot;_av_language_Inhoudsopgave&quot; avstandard=&quot;false&quot; isproperty=&quot;false&quot; isvariable=&quot;true&quot; visible=&quot;true&quot; bold=&quot;false&quot; value=&quot;Inhoudsopgave&quot; toword=&quot;false&quot; onrow=&quot;0&quot; lines=&quot;0&quot; ucase=&quot;false&quot; wordwrap=&quot;false&quot; enabled=&quot;true&quot; databasecustom=&quot;true&quot; required=&quot;false&quot; sortorder=&quot;0&quot; /&gt;_x000d_        &lt;control id=&quot;_av_language_ManagementSamenvatting&quot; avstandard=&quot;false&quot; isproperty=&quot;false&quot; isvariable=&quot;true&quot; visible=&quot;true&quot; bold=&quot;false&quot; value=&quot;Management Samenvatting&quot; toword=&quot;false&quot; onrow=&quot;0&quot; lines=&quot;0&quot; ucase=&quot;false&quot; wordwrap=&quot;false&quot; enabled=&quot;true&quot; databasecustom=&quot;true&quot; required=&quot;false&quot; sortorder=&quot;0&quot; /&gt;_x000d_        &lt;control id=&quot;_av_language_Inleiding&quot; avstandard=&quot;false&quot; isproperty=&quot;false&quot; isvariable=&quot;true&quot; visible=&quot;true&quot; bold=&quot;false&quot; value=&quot;Inleiding&quot; toword=&quot;false&quot; onrow=&quot;0&quot; lines=&quot;0&quot; ucase=&quot;false&quot; wordwrap=&quot;false&quot; enabled=&quot;true&quot; databasecustom=&quot;true&quot; required=&quot;false&quot; sortorder=&quot;0&quot; /&gt;_x000d_        &lt;control id=&quot;_av_language_Disclaimer&quot; avstandard=&quot;false&quot; isproperty=&quot;false&quot; isvariable=&quot;true&quot; visible=&quot;true&quot; bold=&quot;false&quot; value=&quot;This document is protected by copyright and trade secret laws. It may not be reproduced, distributed or altered in any fashion by any entity without the express written consent of the author, the business management owner of the material.&quot; toword=&quot;false&quot; onrow=&quot;0&quot; lines=&quot;0&quot; ucase=&quot;false&quot; wordwrap=&quot;false&quot; enabled=&quot;true&quot; databasecustom=&quot;true&quot; required=&quot;false&quot; sortorder=&quot;0&quot; /&gt;_x000d_        &lt;control id=&quot;_av_language_Copyright&quot; avstandard=&quot;false&quot; isproperty=&quot;false&quot; isvariable=&quot;true&quot; visible=&quot;true&quot; bold=&quot;false&quot; value=&quot;All rights reserved.&quot; toword=&quot;false&quot; onrow=&quot;0&quot; lines=&quot;0&quot; ucase=&quot;false&quot; wordwrap=&quot;false&quot; enabled=&quot;true&quot; databasecustom=&quot;true&quot; required=&quot;false&quot; sortorder=&quot;0&quot; /&gt;_x000d_        &lt;control id=&quot;_av_language_LS&quot; avstandard=&quot;false&quot; isproperty=&quot;false&quot; isvariable=&quot;true&quot; visible=&quot;true&quot; bold=&quot;false&quot; value=&quot;L.S.&quot; toword=&quot;false&quot; onrow=&quot;0&quot; lines=&quot;0&quot; ucase=&quot;false&quot; wordwrap=&quot;false&quot; enabled=&quot;true&quot; databasecustom=&quot;true&quot; required=&quot;false&quot; sortorder=&quot;0&quot; /&gt;_x000d_        &lt;control id=&quot;_av_language_Retouradres&quot; avstandard=&quot;false&quot; isproperty=&quot;false&quot; isvariable=&quot;true&quot; visible=&quot;true&quot; bold=&quot;false&quot; value=&quot;Retouradres:&quot; toword=&quot;false&quot; onrow=&quot;0&quot; lines=&quot;0&quot; ucase=&quot;false&quot; wordwrap=&quot;false&quot; enabled=&quot;true&quot; databasecustom=&quot;true&quot; required=&quot;false&quot; sortorder=&quot;0&quot; /&gt;_x000d_        &lt;control id=&quot;_av_language_DocumentInfo&quot; avstandard=&quot;false&quot; isproperty=&quot;false&quot; isvariable=&quot;true&quot; visible=&quot;true&quot; bold=&quot;false&quot; value=&quot;Document informatie&quot; toword=&quot;false&quot; onrow=&quot;0&quot; lines=&quot;0&quot; ucase=&quot;false&quot; wordwrap=&quot;false&quot; enabled=&quot;true&quot; databasecustom=&quot;true&quot; required=&quot;false&quot; sortorder=&quot;0&quot; /&gt;_x000d_        &lt;control id=&quot;_av_language_Versiebeheer&quot; avstandard=&quot;false&quot; isproperty=&quot;false&quot; isvariable=&quot;true&quot; visible=&quot;true&quot; bold=&quot;false&quot; value=&quot;Versiebeheer&quot; toword=&quot;false&quot; onrow=&quot;0&quot; lines=&quot;0&quot; ucase=&quot;false&quot; wordwrap=&quot;false&quot; enabled=&quot;true&quot; databasecustom=&quot;true&quot; required=&quot;false&quot; sortorder=&quot;0&quot; /&gt;_x000d_        &lt;control id=&quot;_av_language_Opmerkingen&quot; avstandard=&quot;false&quot; isproperty=&quot;false&quot; isvariable=&quot;true&quot; visible=&quot;true&quot; bold=&quot;false&quot; value=&quot;Opmerkingen&quot; toword=&quot;false&quot; onrow=&quot;0&quot; lines=&quot;0&quot; ucase=&quot;false&quot; wordwrap=&quot;false&quot; enabled=&quot;true&quot; databasecustom=&quot;true&quot; required=&quot;false&quot; sortorder=&quot;0&quot; /&gt;_x000d_        &lt;control id=&quot;_av_language_InitieleVersie&quot; avstandard=&quot;false&quot; isproperty=&quot;false&quot; isvariable=&quot;true&quot; visible=&quot;true&quot; bold=&quot;false&quot; value=&quot;Initiële versie&quot; toword=&quot;false&quot; onrow=&quot;0&quot; lines=&quot;0&quot; ucase=&quot;false&quot; wordwrap=&quot;false&quot; enabled=&quot;true&quot; databasecustom=&quot;true&quot; required=&quot;false&quot; sortorder=&quot;0&quot; /&gt;_x000d_        &lt;control id=&quot;_av_language_KvK&quot; avstandard=&quot;false&quot; isproperty=&quot;false&quot; isvariable=&quot;true&quot; visible=&quot;true&quot; bold=&quot;false&quot; value=&quot;KvK&quot; toword=&quot;false&quot; onrow=&quot;0&quot; lines=&quot;0&quot; ucase=&quot;false&quot; wordwrap=&quot;false&quot; enabled=&quot;true&quot; databasecustom=&quot;true&quot; required=&quot;false&quot; sortorder=&quot;0&quot; /&gt;_x000d_        &lt;control id=&quot;_av_language_BTW&quot; avstandard=&quot;false&quot; isproperty=&quot;false&quot; isvariable=&quot;true&quot; visible=&quot;true&quot; bold=&quot;false&quot; value=&quot;BTW&quot; toword=&quot;false&quot; onrow=&quot;0&quot; lines=&quot;0&quot; ucase=&quot;false&quot; wordwrap=&quot;false&quot; enabled=&quot;true&quot; databasecustom=&quot;true&quot; required=&quot;false&quot; sortorder=&quot;0&quot; /&gt;_x000d_        &lt;control id=&quot;_av_language_VRKreet&quot; avstandard=&quot;false&quot; isproperty=&quot;false&quot; isvariable=&quot;true&quot; visible=&quot;true&quot; bold=&quot;false&quot; value=&quot;Veiligheid: voor elkaar&quot; toword=&quot;false&quot; onrow=&quot;0&quot; lines=&quot;0&quot; ucase=&quot;false&quot; wordwrap=&quot;false&quot; enabled=&quot;true&quot; databasecustom=&quot;true&quot; required=&quot;false&quot; sortorder=&quot;0&quot; /&gt;_x000d_        &lt;control id=&quot;_av_language_viaKreet&quot; avstandard=&quot;false&quot; isproperty=&quot;false&quot; isvariable=&quot;true&quot; visible=&quot;true&quot; bold=&quot;false&quot; value=&quot;De Openbare Geestelijke Gezondheidszorg is een gezamenlijke verantwoordelijkheid van gemeenten en instellingen binnen de regio IJsselland. Het regionaal OGGZ-platform coördineert de samenwerking&quot; toword=&quot;false&quot; onrow=&quot;0&quot; lines=&quot;0&quot; ucase=&quot;false&quot; wordwrap=&quot;false&quot; enabled=&quot;true&quot; databasecustom=&quot;true&quot; required=&quot;false&quot; sortorder=&quot;0&quot; /&gt;_x000d_        &lt;control id=&quot;_av_language_brief_vervolg&quot; avstandard=&quot;false&quot; isproperty=&quot;false&quot; isvariable=&quot;true&quot; visible=&quot;true&quot; bold=&quot;false&quot; value=&quot;vervolgblad&quot; toword=&quot;false&quot; onrow=&quot;0&quot; lines=&quot;0&quot; ucase=&quot;false&quot; wordwrap=&quot;false&quot; enabled=&quot;true&quot; databasecustom=&quot;true&quot; required=&quot;false&quot; sortorder=&quot;0&quot; /&gt;_x000d_        &lt;control id=&quot;_av_language_brief_paginavan&quot; avstandard=&quot;false&quot; isproperty=&quot;false&quot; isvariable=&quot;true&quot; visible=&quot;true&quot; bold=&quot;false&quot; value=&quot;van&quot; toword=&quot;false&quot; onrow=&quot;0&quot; lines=&quot;0&quot; ucase=&quot;false&quot; wordwrap=&quot;false&quot; enabled=&quot;true&quot; databasecustom=&quot;true&quot; required=&quot;false&quot; sortorder=&quot;0&quot; /&gt;_x000d_      &lt;/page&gt;_x000d_    &lt;/wizard&gt;_x000d_  &lt;/version&gt;_x000d_&lt;/avenstyle&gt;"/>
    <w:docVar w:name="Dagelijks Bestuur0" w:val=" "/>
    <w:docVar w:name="Functie" w:val=" "/>
    <w:docVar w:name="linkGGD" w:val="C:\program files (x86)\compello\huisstijl\templates\logo\GGD.jpg"/>
    <w:docVar w:name="linkHKZ" w:val="C:\program files (x86)\compello\huisstijl\templates\logo\hkz.jpg"/>
    <w:docVar w:name="linkOGGZ" w:val="C:\program files (x86)\compello\huisstijl\templates\logo\oggz.jpg"/>
    <w:docVar w:name="linkVR" w:val="C:\program files (x86)\compello\huisstijl\templates\logo\VR.jpg"/>
    <w:docVar w:name="Onderwerp0" w:val=" "/>
    <w:docVar w:name="Portefeuillehouder0" w:val=" "/>
    <w:docVar w:name="Postcode" w:val=" "/>
    <w:docVar w:name="Proceseigenaar0" w:val=" "/>
    <w:docVar w:name="sKIXcode" w:val=" "/>
    <w:docVar w:name="sToCompleteA" w:val=" "/>
    <w:docVar w:name="sToCompleteB" w:val=" "/>
    <w:docVar w:name="sToCompleteC" w:val=" "/>
    <w:docVar w:name="Subject" w:val=" "/>
    <w:docVar w:name="Title" w:val=" "/>
    <w:docVar w:name="txtAfzender" w:val=" "/>
    <w:docVar w:name="txtAuteur" w:val=" "/>
    <w:docVar w:name="txtPostcode" w:val=" "/>
    <w:docVar w:name="txtTav" w:val=" "/>
    <w:docVar w:name="User_Ref" w:val="__av_UserRef"/>
    <w:docVar w:name="Veiligheidsdirectie0" w:val=" "/>
    <w:docVar w:name="Vergaderdatum0" w:val="13 maart 2013"/>
  </w:docVars>
  <w:rsids>
    <w:rsidRoot w:val="00EA792A"/>
    <w:rsid w:val="0001204E"/>
    <w:rsid w:val="000161DD"/>
    <w:rsid w:val="000164E1"/>
    <w:rsid w:val="000236B4"/>
    <w:rsid w:val="00023985"/>
    <w:rsid w:val="00032909"/>
    <w:rsid w:val="000379E6"/>
    <w:rsid w:val="000639F5"/>
    <w:rsid w:val="0006787D"/>
    <w:rsid w:val="000A4EFA"/>
    <w:rsid w:val="000B3449"/>
    <w:rsid w:val="000D0687"/>
    <w:rsid w:val="000D1394"/>
    <w:rsid w:val="000D42B7"/>
    <w:rsid w:val="000D5AE8"/>
    <w:rsid w:val="000E380A"/>
    <w:rsid w:val="000F1CF4"/>
    <w:rsid w:val="000F2BF8"/>
    <w:rsid w:val="000F707C"/>
    <w:rsid w:val="00105287"/>
    <w:rsid w:val="00114462"/>
    <w:rsid w:val="001321B6"/>
    <w:rsid w:val="00143314"/>
    <w:rsid w:val="00161B94"/>
    <w:rsid w:val="00166115"/>
    <w:rsid w:val="00170C66"/>
    <w:rsid w:val="001746CA"/>
    <w:rsid w:val="00177902"/>
    <w:rsid w:val="00186FDD"/>
    <w:rsid w:val="00192658"/>
    <w:rsid w:val="00194640"/>
    <w:rsid w:val="00194BBF"/>
    <w:rsid w:val="0019534A"/>
    <w:rsid w:val="001B3B17"/>
    <w:rsid w:val="001B73C6"/>
    <w:rsid w:val="001C5B5B"/>
    <w:rsid w:val="001C64AB"/>
    <w:rsid w:val="001C73B6"/>
    <w:rsid w:val="001D13A4"/>
    <w:rsid w:val="001D2E74"/>
    <w:rsid w:val="001D54CC"/>
    <w:rsid w:val="001E10FB"/>
    <w:rsid w:val="001E3B50"/>
    <w:rsid w:val="001E7CB2"/>
    <w:rsid w:val="00202216"/>
    <w:rsid w:val="00205C6A"/>
    <w:rsid w:val="00207625"/>
    <w:rsid w:val="002151D4"/>
    <w:rsid w:val="002154ED"/>
    <w:rsid w:val="0021573F"/>
    <w:rsid w:val="00221367"/>
    <w:rsid w:val="00224093"/>
    <w:rsid w:val="002401B4"/>
    <w:rsid w:val="00242540"/>
    <w:rsid w:val="00250371"/>
    <w:rsid w:val="00260760"/>
    <w:rsid w:val="00264E56"/>
    <w:rsid w:val="002748A9"/>
    <w:rsid w:val="00283090"/>
    <w:rsid w:val="00283378"/>
    <w:rsid w:val="00291942"/>
    <w:rsid w:val="00291AE1"/>
    <w:rsid w:val="002A2E3F"/>
    <w:rsid w:val="002A68B1"/>
    <w:rsid w:val="002A7820"/>
    <w:rsid w:val="002B01DB"/>
    <w:rsid w:val="002B3241"/>
    <w:rsid w:val="002B3DC3"/>
    <w:rsid w:val="002C7EA1"/>
    <w:rsid w:val="002D0F1C"/>
    <w:rsid w:val="002D6951"/>
    <w:rsid w:val="002E4FE2"/>
    <w:rsid w:val="002E6B2A"/>
    <w:rsid w:val="002F1148"/>
    <w:rsid w:val="002F2E50"/>
    <w:rsid w:val="002F5C72"/>
    <w:rsid w:val="003056FD"/>
    <w:rsid w:val="0031521C"/>
    <w:rsid w:val="00320121"/>
    <w:rsid w:val="00321B31"/>
    <w:rsid w:val="00323C0B"/>
    <w:rsid w:val="00326A36"/>
    <w:rsid w:val="00331640"/>
    <w:rsid w:val="0033350D"/>
    <w:rsid w:val="0035224C"/>
    <w:rsid w:val="0035273F"/>
    <w:rsid w:val="00367331"/>
    <w:rsid w:val="003705B5"/>
    <w:rsid w:val="00370F09"/>
    <w:rsid w:val="00371141"/>
    <w:rsid w:val="00380121"/>
    <w:rsid w:val="00387D98"/>
    <w:rsid w:val="00391EF4"/>
    <w:rsid w:val="00392D69"/>
    <w:rsid w:val="00393C5B"/>
    <w:rsid w:val="003940F1"/>
    <w:rsid w:val="003969E4"/>
    <w:rsid w:val="003B0CF7"/>
    <w:rsid w:val="003B3DE0"/>
    <w:rsid w:val="003B44EA"/>
    <w:rsid w:val="003C006E"/>
    <w:rsid w:val="003C62B0"/>
    <w:rsid w:val="003C6DD2"/>
    <w:rsid w:val="003D0791"/>
    <w:rsid w:val="003D20EE"/>
    <w:rsid w:val="003D481C"/>
    <w:rsid w:val="003E4F21"/>
    <w:rsid w:val="003E587F"/>
    <w:rsid w:val="00415315"/>
    <w:rsid w:val="00421C8D"/>
    <w:rsid w:val="004316C1"/>
    <w:rsid w:val="00431DD0"/>
    <w:rsid w:val="00433391"/>
    <w:rsid w:val="00444EBC"/>
    <w:rsid w:val="00445F8E"/>
    <w:rsid w:val="004502E9"/>
    <w:rsid w:val="00453606"/>
    <w:rsid w:val="004651C1"/>
    <w:rsid w:val="00472400"/>
    <w:rsid w:val="00472B05"/>
    <w:rsid w:val="004759A1"/>
    <w:rsid w:val="00480B0A"/>
    <w:rsid w:val="004817D9"/>
    <w:rsid w:val="004832D4"/>
    <w:rsid w:val="00485F87"/>
    <w:rsid w:val="004908B2"/>
    <w:rsid w:val="00493B88"/>
    <w:rsid w:val="00495A31"/>
    <w:rsid w:val="004A3F22"/>
    <w:rsid w:val="004A4EB3"/>
    <w:rsid w:val="004A56B2"/>
    <w:rsid w:val="004B4FB5"/>
    <w:rsid w:val="004C05F4"/>
    <w:rsid w:val="004C17E2"/>
    <w:rsid w:val="004C7C95"/>
    <w:rsid w:val="004D3BB1"/>
    <w:rsid w:val="004D4552"/>
    <w:rsid w:val="004D790D"/>
    <w:rsid w:val="004E2F36"/>
    <w:rsid w:val="004E31ED"/>
    <w:rsid w:val="004E71D2"/>
    <w:rsid w:val="004F5175"/>
    <w:rsid w:val="00513166"/>
    <w:rsid w:val="00523CD0"/>
    <w:rsid w:val="00537332"/>
    <w:rsid w:val="0055485A"/>
    <w:rsid w:val="00564AD7"/>
    <w:rsid w:val="00572163"/>
    <w:rsid w:val="00586F26"/>
    <w:rsid w:val="00593DD0"/>
    <w:rsid w:val="0059585D"/>
    <w:rsid w:val="005A3A6C"/>
    <w:rsid w:val="005A4F23"/>
    <w:rsid w:val="005B4C05"/>
    <w:rsid w:val="005F5D9C"/>
    <w:rsid w:val="0060484A"/>
    <w:rsid w:val="00615833"/>
    <w:rsid w:val="00622DF5"/>
    <w:rsid w:val="00623DCA"/>
    <w:rsid w:val="00624778"/>
    <w:rsid w:val="006338F8"/>
    <w:rsid w:val="00634DBC"/>
    <w:rsid w:val="00641DC2"/>
    <w:rsid w:val="00645DDE"/>
    <w:rsid w:val="006550A7"/>
    <w:rsid w:val="0066482A"/>
    <w:rsid w:val="00666D89"/>
    <w:rsid w:val="00666F66"/>
    <w:rsid w:val="00670D9C"/>
    <w:rsid w:val="006768F0"/>
    <w:rsid w:val="006824F1"/>
    <w:rsid w:val="006A11F3"/>
    <w:rsid w:val="006A6213"/>
    <w:rsid w:val="006B6531"/>
    <w:rsid w:val="006B7F3C"/>
    <w:rsid w:val="006C4468"/>
    <w:rsid w:val="006D0118"/>
    <w:rsid w:val="006E0109"/>
    <w:rsid w:val="006E2B09"/>
    <w:rsid w:val="006E3D53"/>
    <w:rsid w:val="006F5AC0"/>
    <w:rsid w:val="00715E7D"/>
    <w:rsid w:val="007167BC"/>
    <w:rsid w:val="007220B3"/>
    <w:rsid w:val="007226E9"/>
    <w:rsid w:val="00722BAA"/>
    <w:rsid w:val="00725FED"/>
    <w:rsid w:val="00731DAA"/>
    <w:rsid w:val="00732C7C"/>
    <w:rsid w:val="00733165"/>
    <w:rsid w:val="00737B01"/>
    <w:rsid w:val="00762762"/>
    <w:rsid w:val="00766688"/>
    <w:rsid w:val="0078355D"/>
    <w:rsid w:val="00784D20"/>
    <w:rsid w:val="007926A0"/>
    <w:rsid w:val="007935A8"/>
    <w:rsid w:val="00794259"/>
    <w:rsid w:val="007968C9"/>
    <w:rsid w:val="0079764D"/>
    <w:rsid w:val="007A070E"/>
    <w:rsid w:val="007B0080"/>
    <w:rsid w:val="007B290E"/>
    <w:rsid w:val="007B4C6F"/>
    <w:rsid w:val="007B63A2"/>
    <w:rsid w:val="007C2440"/>
    <w:rsid w:val="007C666F"/>
    <w:rsid w:val="007D2659"/>
    <w:rsid w:val="007D2F87"/>
    <w:rsid w:val="007D7B1A"/>
    <w:rsid w:val="007E0159"/>
    <w:rsid w:val="007E58FA"/>
    <w:rsid w:val="007F22C0"/>
    <w:rsid w:val="00801AB1"/>
    <w:rsid w:val="00802933"/>
    <w:rsid w:val="0080548D"/>
    <w:rsid w:val="00806E0F"/>
    <w:rsid w:val="008129F1"/>
    <w:rsid w:val="00816FA4"/>
    <w:rsid w:val="00820275"/>
    <w:rsid w:val="00823190"/>
    <w:rsid w:val="00825ECE"/>
    <w:rsid w:val="00834FAE"/>
    <w:rsid w:val="00842702"/>
    <w:rsid w:val="00851A0C"/>
    <w:rsid w:val="00854EC0"/>
    <w:rsid w:val="0086107E"/>
    <w:rsid w:val="008621F8"/>
    <w:rsid w:val="00873908"/>
    <w:rsid w:val="00877257"/>
    <w:rsid w:val="00881FCD"/>
    <w:rsid w:val="00887D2A"/>
    <w:rsid w:val="008A1441"/>
    <w:rsid w:val="008A32BE"/>
    <w:rsid w:val="008A44C7"/>
    <w:rsid w:val="008A5769"/>
    <w:rsid w:val="008A6648"/>
    <w:rsid w:val="008B08B2"/>
    <w:rsid w:val="008B2116"/>
    <w:rsid w:val="008B336A"/>
    <w:rsid w:val="008C5DE8"/>
    <w:rsid w:val="008D3427"/>
    <w:rsid w:val="008D5103"/>
    <w:rsid w:val="008F2DAC"/>
    <w:rsid w:val="008F7792"/>
    <w:rsid w:val="0090470C"/>
    <w:rsid w:val="00916A3C"/>
    <w:rsid w:val="00917A40"/>
    <w:rsid w:val="00922F5F"/>
    <w:rsid w:val="00923780"/>
    <w:rsid w:val="00923DE2"/>
    <w:rsid w:val="00926DFC"/>
    <w:rsid w:val="00934779"/>
    <w:rsid w:val="00940986"/>
    <w:rsid w:val="00953D28"/>
    <w:rsid w:val="00957C76"/>
    <w:rsid w:val="00962C18"/>
    <w:rsid w:val="009637A1"/>
    <w:rsid w:val="009710C2"/>
    <w:rsid w:val="00986F2C"/>
    <w:rsid w:val="00992199"/>
    <w:rsid w:val="00994A8A"/>
    <w:rsid w:val="009A203C"/>
    <w:rsid w:val="009C5BA9"/>
    <w:rsid w:val="009D21B5"/>
    <w:rsid w:val="009D480F"/>
    <w:rsid w:val="009D6094"/>
    <w:rsid w:val="009E1554"/>
    <w:rsid w:val="009E4821"/>
    <w:rsid w:val="009E5902"/>
    <w:rsid w:val="009F453D"/>
    <w:rsid w:val="00A00004"/>
    <w:rsid w:val="00A005F6"/>
    <w:rsid w:val="00A11DF1"/>
    <w:rsid w:val="00A15319"/>
    <w:rsid w:val="00A15A4D"/>
    <w:rsid w:val="00A173AB"/>
    <w:rsid w:val="00A201F7"/>
    <w:rsid w:val="00A27E14"/>
    <w:rsid w:val="00A313C2"/>
    <w:rsid w:val="00A366A8"/>
    <w:rsid w:val="00A41A00"/>
    <w:rsid w:val="00A4446C"/>
    <w:rsid w:val="00A606D1"/>
    <w:rsid w:val="00A737C4"/>
    <w:rsid w:val="00A7424C"/>
    <w:rsid w:val="00A749A3"/>
    <w:rsid w:val="00A83A8F"/>
    <w:rsid w:val="00A92A52"/>
    <w:rsid w:val="00AA5754"/>
    <w:rsid w:val="00AA67A2"/>
    <w:rsid w:val="00AB2CF1"/>
    <w:rsid w:val="00AC02CD"/>
    <w:rsid w:val="00AC28CF"/>
    <w:rsid w:val="00AC4B9A"/>
    <w:rsid w:val="00AC54FD"/>
    <w:rsid w:val="00AC66DC"/>
    <w:rsid w:val="00AC6E52"/>
    <w:rsid w:val="00AD5361"/>
    <w:rsid w:val="00AD7877"/>
    <w:rsid w:val="00AF216D"/>
    <w:rsid w:val="00AF43AE"/>
    <w:rsid w:val="00B0286B"/>
    <w:rsid w:val="00B12EC1"/>
    <w:rsid w:val="00B20F66"/>
    <w:rsid w:val="00B523EC"/>
    <w:rsid w:val="00B71D48"/>
    <w:rsid w:val="00B7618E"/>
    <w:rsid w:val="00B90CF5"/>
    <w:rsid w:val="00B92DC9"/>
    <w:rsid w:val="00BA254E"/>
    <w:rsid w:val="00BA31F1"/>
    <w:rsid w:val="00BA5BF9"/>
    <w:rsid w:val="00BB2BE1"/>
    <w:rsid w:val="00BE4813"/>
    <w:rsid w:val="00BF0991"/>
    <w:rsid w:val="00C00829"/>
    <w:rsid w:val="00C00AA1"/>
    <w:rsid w:val="00C059BE"/>
    <w:rsid w:val="00C12111"/>
    <w:rsid w:val="00C50ADF"/>
    <w:rsid w:val="00C50B88"/>
    <w:rsid w:val="00C55647"/>
    <w:rsid w:val="00C57628"/>
    <w:rsid w:val="00C63E3A"/>
    <w:rsid w:val="00C74F7D"/>
    <w:rsid w:val="00C76B4E"/>
    <w:rsid w:val="00C8089A"/>
    <w:rsid w:val="00C852AC"/>
    <w:rsid w:val="00C94DD1"/>
    <w:rsid w:val="00C9771E"/>
    <w:rsid w:val="00CA1F75"/>
    <w:rsid w:val="00CB4FD7"/>
    <w:rsid w:val="00CB7AC3"/>
    <w:rsid w:val="00CC3F3D"/>
    <w:rsid w:val="00CC712A"/>
    <w:rsid w:val="00CD40E2"/>
    <w:rsid w:val="00CD5F96"/>
    <w:rsid w:val="00CD7892"/>
    <w:rsid w:val="00CD7A65"/>
    <w:rsid w:val="00CE2A17"/>
    <w:rsid w:val="00CE4558"/>
    <w:rsid w:val="00CF1D49"/>
    <w:rsid w:val="00CF29AF"/>
    <w:rsid w:val="00CF7C14"/>
    <w:rsid w:val="00D1042E"/>
    <w:rsid w:val="00D13716"/>
    <w:rsid w:val="00D15204"/>
    <w:rsid w:val="00D2013B"/>
    <w:rsid w:val="00D22430"/>
    <w:rsid w:val="00D30F10"/>
    <w:rsid w:val="00D32105"/>
    <w:rsid w:val="00D32124"/>
    <w:rsid w:val="00D42E58"/>
    <w:rsid w:val="00D434FA"/>
    <w:rsid w:val="00D44A0D"/>
    <w:rsid w:val="00D60F4A"/>
    <w:rsid w:val="00D61B4A"/>
    <w:rsid w:val="00D64BC1"/>
    <w:rsid w:val="00D84743"/>
    <w:rsid w:val="00D8645D"/>
    <w:rsid w:val="00D878BD"/>
    <w:rsid w:val="00D952ED"/>
    <w:rsid w:val="00D95A27"/>
    <w:rsid w:val="00D971CF"/>
    <w:rsid w:val="00DA38DD"/>
    <w:rsid w:val="00DB6986"/>
    <w:rsid w:val="00DB7A86"/>
    <w:rsid w:val="00DD720F"/>
    <w:rsid w:val="00DF0ED7"/>
    <w:rsid w:val="00DF21E9"/>
    <w:rsid w:val="00DF37EA"/>
    <w:rsid w:val="00DF6909"/>
    <w:rsid w:val="00E0166A"/>
    <w:rsid w:val="00E03A01"/>
    <w:rsid w:val="00E0707E"/>
    <w:rsid w:val="00E130E7"/>
    <w:rsid w:val="00E2690C"/>
    <w:rsid w:val="00E34DC2"/>
    <w:rsid w:val="00E54CE8"/>
    <w:rsid w:val="00E574F4"/>
    <w:rsid w:val="00E60323"/>
    <w:rsid w:val="00E66E6C"/>
    <w:rsid w:val="00E66FB1"/>
    <w:rsid w:val="00E72B63"/>
    <w:rsid w:val="00E77A34"/>
    <w:rsid w:val="00E8034D"/>
    <w:rsid w:val="00E8045D"/>
    <w:rsid w:val="00E85307"/>
    <w:rsid w:val="00E86764"/>
    <w:rsid w:val="00E972CD"/>
    <w:rsid w:val="00EA792A"/>
    <w:rsid w:val="00EB12ED"/>
    <w:rsid w:val="00EB23D5"/>
    <w:rsid w:val="00EB28BE"/>
    <w:rsid w:val="00EB52BF"/>
    <w:rsid w:val="00EB745F"/>
    <w:rsid w:val="00EC15A4"/>
    <w:rsid w:val="00EC1EAE"/>
    <w:rsid w:val="00EE173E"/>
    <w:rsid w:val="00EE7C41"/>
    <w:rsid w:val="00EF4C13"/>
    <w:rsid w:val="00F17BA1"/>
    <w:rsid w:val="00F227BF"/>
    <w:rsid w:val="00F25F85"/>
    <w:rsid w:val="00F26FD6"/>
    <w:rsid w:val="00F57B8C"/>
    <w:rsid w:val="00F61324"/>
    <w:rsid w:val="00F63803"/>
    <w:rsid w:val="00F71ED9"/>
    <w:rsid w:val="00F80DFA"/>
    <w:rsid w:val="00F819AD"/>
    <w:rsid w:val="00F85415"/>
    <w:rsid w:val="00F925D4"/>
    <w:rsid w:val="00F96152"/>
    <w:rsid w:val="00F967E2"/>
    <w:rsid w:val="00F9739E"/>
    <w:rsid w:val="00FA10FF"/>
    <w:rsid w:val="00FA2C33"/>
    <w:rsid w:val="00FA51E2"/>
    <w:rsid w:val="00FA6A9A"/>
    <w:rsid w:val="00FA7171"/>
    <w:rsid w:val="00FA76BA"/>
    <w:rsid w:val="00FB2878"/>
    <w:rsid w:val="00FB7FA8"/>
    <w:rsid w:val="00FC575D"/>
    <w:rsid w:val="00FC7B52"/>
    <w:rsid w:val="00FD1D8B"/>
    <w:rsid w:val="00FE4343"/>
    <w:rsid w:val="00FE5B4F"/>
    <w:rsid w:val="00FF028C"/>
    <w:rsid w:val="00FF2618"/>
    <w:rsid w:val="00FF2C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1.4mm"/>
    </o:shapedefaults>
    <o:shapelayout v:ext="edit">
      <o:idmap v:ext="edit" data="2"/>
    </o:shapelayout>
  </w:shapeDefaults>
  <w:decimalSymbol w:val=","/>
  <w:listSeparator w:val=";"/>
  <w14:docId w14:val="322E9AE7"/>
  <w15:docId w15:val="{140BB01B-4E87-4137-8255-D1515AFE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liss 2 Regular" w:eastAsia="Times New Roman" w:hAnsi="Bliss 2 Regular"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986F2C"/>
    <w:rPr>
      <w:rFonts w:ascii="Arial" w:hAnsi="Arial"/>
      <w:lang w:val="nl-NL"/>
    </w:rPr>
  </w:style>
  <w:style w:type="paragraph" w:styleId="Kop1">
    <w:name w:val="heading 1"/>
    <w:next w:val="Standaard"/>
    <w:qFormat/>
    <w:rsid w:val="00F80DFA"/>
    <w:pPr>
      <w:keepNext/>
      <w:pageBreakBefore/>
      <w:numPr>
        <w:numId w:val="1"/>
      </w:numPr>
      <w:pBdr>
        <w:bottom w:val="single" w:sz="4" w:space="1" w:color="DCDCDC"/>
      </w:pBdr>
      <w:spacing w:before="240" w:after="60"/>
      <w:outlineLvl w:val="0"/>
    </w:pPr>
    <w:rPr>
      <w:rFonts w:ascii="Arial" w:hAnsi="Arial"/>
      <w:b/>
      <w:kern w:val="28"/>
      <w:sz w:val="28"/>
      <w:lang w:val="nl-NL"/>
    </w:rPr>
  </w:style>
  <w:style w:type="paragraph" w:styleId="Kop2">
    <w:name w:val="heading 2"/>
    <w:basedOn w:val="Kop1"/>
    <w:next w:val="Standaard"/>
    <w:qFormat/>
    <w:rsid w:val="00F9739E"/>
    <w:pPr>
      <w:pageBreakBefore w:val="0"/>
      <w:numPr>
        <w:ilvl w:val="1"/>
      </w:numPr>
      <w:pBdr>
        <w:bottom w:val="single" w:sz="2" w:space="1" w:color="DCDCDC"/>
      </w:pBdr>
      <w:spacing w:after="0"/>
      <w:ind w:left="578" w:hanging="578"/>
      <w:outlineLvl w:val="1"/>
    </w:pPr>
    <w:rPr>
      <w:b w:val="0"/>
      <w:sz w:val="22"/>
    </w:rPr>
  </w:style>
  <w:style w:type="paragraph" w:styleId="Kop3">
    <w:name w:val="heading 3"/>
    <w:basedOn w:val="Kop2"/>
    <w:next w:val="Standaard"/>
    <w:qFormat/>
    <w:rsid w:val="009E1554"/>
    <w:pPr>
      <w:numPr>
        <w:ilvl w:val="2"/>
      </w:numPr>
      <w:outlineLvl w:val="2"/>
    </w:pPr>
    <w:rPr>
      <w:sz w:val="21"/>
    </w:rPr>
  </w:style>
  <w:style w:type="paragraph" w:styleId="Kop4">
    <w:name w:val="heading 4"/>
    <w:basedOn w:val="Kop3"/>
    <w:next w:val="Standaard"/>
    <w:qFormat/>
    <w:rsid w:val="009E1554"/>
    <w:pPr>
      <w:numPr>
        <w:ilvl w:val="3"/>
      </w:numPr>
      <w:outlineLvl w:val="3"/>
    </w:pPr>
  </w:style>
  <w:style w:type="paragraph" w:styleId="Kop5">
    <w:name w:val="heading 5"/>
    <w:basedOn w:val="Kop4"/>
    <w:next w:val="Standaard"/>
    <w:qFormat/>
    <w:rsid w:val="009E1554"/>
    <w:pPr>
      <w:numPr>
        <w:ilvl w:val="4"/>
      </w:numPr>
      <w:ind w:left="1008"/>
      <w:outlineLvl w:val="4"/>
    </w:pPr>
  </w:style>
  <w:style w:type="paragraph" w:styleId="Kop6">
    <w:name w:val="heading 6"/>
    <w:basedOn w:val="Kop5"/>
    <w:next w:val="Standaard"/>
    <w:qFormat/>
    <w:rsid w:val="009E1554"/>
    <w:pPr>
      <w:numPr>
        <w:ilvl w:val="5"/>
      </w:numPr>
      <w:outlineLvl w:val="5"/>
    </w:pPr>
  </w:style>
  <w:style w:type="paragraph" w:styleId="Kop7">
    <w:name w:val="heading 7"/>
    <w:basedOn w:val="Kop6"/>
    <w:next w:val="Standaard"/>
    <w:qFormat/>
    <w:rsid w:val="009E1554"/>
    <w:pPr>
      <w:numPr>
        <w:ilvl w:val="6"/>
      </w:numPr>
      <w:outlineLvl w:val="6"/>
    </w:pPr>
  </w:style>
  <w:style w:type="paragraph" w:styleId="Kop8">
    <w:name w:val="heading 8"/>
    <w:basedOn w:val="Kop7"/>
    <w:next w:val="Standaard"/>
    <w:qFormat/>
    <w:rsid w:val="009E1554"/>
    <w:pPr>
      <w:numPr>
        <w:ilvl w:val="7"/>
      </w:numPr>
      <w:outlineLvl w:val="7"/>
    </w:pPr>
  </w:style>
  <w:style w:type="paragraph" w:styleId="Kop9">
    <w:name w:val="heading 9"/>
    <w:next w:val="Standaard"/>
    <w:qFormat/>
    <w:rsid w:val="00F80DFA"/>
    <w:pPr>
      <w:keepNext/>
      <w:pageBreakBefore/>
      <w:numPr>
        <w:ilvl w:val="8"/>
        <w:numId w:val="1"/>
      </w:numPr>
      <w:spacing w:before="240" w:after="120"/>
      <w:ind w:left="1582" w:hanging="1582"/>
      <w:outlineLvl w:val="8"/>
    </w:pPr>
    <w:rPr>
      <w:rFonts w:ascii="Arial" w:hAnsi="Arial"/>
      <w:b/>
      <w:sz w:val="2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784D20"/>
    <w:pPr>
      <w:tabs>
        <w:tab w:val="center" w:pos="4153"/>
        <w:tab w:val="right" w:pos="8306"/>
      </w:tabs>
    </w:pPr>
    <w:rPr>
      <w:sz w:val="16"/>
    </w:rPr>
  </w:style>
  <w:style w:type="paragraph" w:styleId="Voettekst">
    <w:name w:val="footer"/>
    <w:basedOn w:val="Standaard"/>
    <w:link w:val="VoettekstChar"/>
    <w:uiPriority w:val="99"/>
    <w:rsid w:val="005F5D9C"/>
    <w:pPr>
      <w:tabs>
        <w:tab w:val="center" w:pos="4153"/>
        <w:tab w:val="right" w:pos="8306"/>
      </w:tabs>
    </w:pPr>
    <w:rPr>
      <w:sz w:val="16"/>
    </w:rPr>
  </w:style>
  <w:style w:type="character" w:styleId="Paginanummer">
    <w:name w:val="page number"/>
    <w:basedOn w:val="Standaardalinea-lettertype"/>
    <w:rsid w:val="005F5D9C"/>
    <w:rPr>
      <w:rFonts w:ascii="Bliss 2 Regular" w:hAnsi="Bliss 2 Regular"/>
    </w:rPr>
  </w:style>
  <w:style w:type="paragraph" w:styleId="Inhopg1">
    <w:name w:val="toc 1"/>
    <w:basedOn w:val="Standaard"/>
    <w:next w:val="Standaard"/>
    <w:uiPriority w:val="39"/>
    <w:rsid w:val="003C6DD2"/>
    <w:pPr>
      <w:tabs>
        <w:tab w:val="right" w:leader="dot" w:pos="10206"/>
      </w:tabs>
      <w:ind w:left="1418" w:hanging="1418"/>
    </w:pPr>
    <w:rPr>
      <w:b/>
      <w:sz w:val="21"/>
    </w:rPr>
  </w:style>
  <w:style w:type="paragraph" w:styleId="Aanhef">
    <w:name w:val="Salutation"/>
    <w:basedOn w:val="Standaard"/>
    <w:next w:val="Standaard"/>
    <w:rsid w:val="005F5D9C"/>
  </w:style>
  <w:style w:type="paragraph" w:styleId="Inhopg2">
    <w:name w:val="toc 2"/>
    <w:basedOn w:val="Standaard"/>
    <w:next w:val="Standaard"/>
    <w:uiPriority w:val="39"/>
    <w:rsid w:val="003C6DD2"/>
    <w:pPr>
      <w:tabs>
        <w:tab w:val="left" w:leader="dot" w:pos="10206"/>
      </w:tabs>
      <w:ind w:left="1588" w:right="1134" w:hanging="1418"/>
    </w:pPr>
    <w:rPr>
      <w:sz w:val="21"/>
    </w:rPr>
  </w:style>
  <w:style w:type="paragraph" w:styleId="Inhopg3">
    <w:name w:val="toc 3"/>
    <w:basedOn w:val="Standaard"/>
    <w:next w:val="Standaard"/>
    <w:uiPriority w:val="39"/>
    <w:rsid w:val="003C6DD2"/>
    <w:pPr>
      <w:ind w:left="1702" w:hanging="1418"/>
    </w:pPr>
    <w:rPr>
      <w:sz w:val="21"/>
    </w:rPr>
  </w:style>
  <w:style w:type="paragraph" w:styleId="Inhopg4">
    <w:name w:val="toc 4"/>
    <w:basedOn w:val="Standaard"/>
    <w:next w:val="Standaard"/>
    <w:semiHidden/>
    <w:rsid w:val="00825ECE"/>
    <w:pPr>
      <w:ind w:left="1417" w:right="1134" w:hanging="1417"/>
    </w:pPr>
    <w:rPr>
      <w:sz w:val="21"/>
    </w:rPr>
  </w:style>
  <w:style w:type="paragraph" w:styleId="Inhopg5">
    <w:name w:val="toc 5"/>
    <w:basedOn w:val="Standaard"/>
    <w:next w:val="Standaard"/>
    <w:semiHidden/>
    <w:rsid w:val="00825ECE"/>
    <w:pPr>
      <w:ind w:left="1417" w:right="1134" w:hanging="1417"/>
    </w:pPr>
    <w:rPr>
      <w:sz w:val="21"/>
    </w:rPr>
  </w:style>
  <w:style w:type="paragraph" w:styleId="Inhopg6">
    <w:name w:val="toc 6"/>
    <w:basedOn w:val="Standaard"/>
    <w:next w:val="Standaard"/>
    <w:semiHidden/>
    <w:rsid w:val="00825ECE"/>
    <w:pPr>
      <w:ind w:left="1417" w:right="1134" w:hanging="1417"/>
    </w:pPr>
    <w:rPr>
      <w:sz w:val="21"/>
    </w:rPr>
  </w:style>
  <w:style w:type="paragraph" w:styleId="Inhopg7">
    <w:name w:val="toc 7"/>
    <w:basedOn w:val="Standaard"/>
    <w:next w:val="Standaard"/>
    <w:semiHidden/>
    <w:rsid w:val="00825ECE"/>
    <w:pPr>
      <w:ind w:left="1417" w:right="1134" w:hanging="1417"/>
    </w:pPr>
    <w:rPr>
      <w:sz w:val="21"/>
    </w:rPr>
  </w:style>
  <w:style w:type="paragraph" w:styleId="Inhopg8">
    <w:name w:val="toc 8"/>
    <w:basedOn w:val="Standaard"/>
    <w:next w:val="Standaard"/>
    <w:semiHidden/>
    <w:rsid w:val="00825ECE"/>
    <w:pPr>
      <w:ind w:left="1417" w:right="1134" w:hanging="1417"/>
    </w:pPr>
    <w:rPr>
      <w:sz w:val="21"/>
    </w:rPr>
  </w:style>
  <w:style w:type="paragraph" w:styleId="Inhopg9">
    <w:name w:val="toc 9"/>
    <w:basedOn w:val="Standaard"/>
    <w:next w:val="Standaard"/>
    <w:semiHidden/>
    <w:rsid w:val="00825ECE"/>
    <w:pPr>
      <w:ind w:left="1417" w:right="1134" w:hanging="1417"/>
    </w:pPr>
    <w:rPr>
      <w:b/>
      <w:sz w:val="21"/>
    </w:rPr>
  </w:style>
  <w:style w:type="paragraph" w:styleId="Bloktekst">
    <w:name w:val="Block Text"/>
    <w:basedOn w:val="Standaard"/>
    <w:rsid w:val="00825ECE"/>
    <w:pPr>
      <w:spacing w:after="120"/>
      <w:ind w:left="1440" w:right="1440"/>
    </w:pPr>
  </w:style>
  <w:style w:type="paragraph" w:styleId="Ballontekst">
    <w:name w:val="Balloon Text"/>
    <w:basedOn w:val="Standaard"/>
    <w:link w:val="BallontekstChar"/>
    <w:rsid w:val="00FB7FA8"/>
    <w:rPr>
      <w:rFonts w:ascii="Tahoma" w:hAnsi="Tahoma" w:cs="Tahoma"/>
      <w:sz w:val="16"/>
      <w:szCs w:val="16"/>
    </w:rPr>
  </w:style>
  <w:style w:type="character" w:customStyle="1" w:styleId="BallontekstChar">
    <w:name w:val="Ballontekst Char"/>
    <w:basedOn w:val="Standaardalinea-lettertype"/>
    <w:link w:val="Ballontekst"/>
    <w:rsid w:val="00FB7FA8"/>
    <w:rPr>
      <w:rFonts w:ascii="Tahoma" w:hAnsi="Tahoma" w:cs="Tahoma"/>
      <w:sz w:val="16"/>
      <w:szCs w:val="16"/>
      <w:lang w:val="nl-NL"/>
    </w:rPr>
  </w:style>
  <w:style w:type="character" w:customStyle="1" w:styleId="VoettekstChar">
    <w:name w:val="Voettekst Char"/>
    <w:basedOn w:val="Standaardalinea-lettertype"/>
    <w:link w:val="Voettekst"/>
    <w:uiPriority w:val="99"/>
    <w:rsid w:val="005F5D9C"/>
    <w:rPr>
      <w:rFonts w:ascii="Bliss 2 Regular" w:hAnsi="Bliss 2 Regular"/>
      <w:sz w:val="16"/>
      <w:lang w:val="nl-NL"/>
    </w:rPr>
  </w:style>
  <w:style w:type="character" w:styleId="Hyperlink">
    <w:name w:val="Hyperlink"/>
    <w:basedOn w:val="Standaardalinea-lettertype"/>
    <w:uiPriority w:val="99"/>
    <w:unhideWhenUsed/>
    <w:rsid w:val="005F5D9C"/>
    <w:rPr>
      <w:color w:val="841820"/>
      <w:u w:val="single"/>
    </w:rPr>
  </w:style>
  <w:style w:type="character" w:customStyle="1" w:styleId="InhoudsopgavelijstChar">
    <w:name w:val="Inhoudsopgave lijst Char"/>
    <w:basedOn w:val="Standaardalinea-lettertype"/>
    <w:rsid w:val="003C6DD2"/>
    <w:rPr>
      <w:rFonts w:ascii="Bliss 2 Regular" w:hAnsi="Bliss 2 Regular"/>
      <w:noProof/>
      <w:sz w:val="24"/>
      <w:szCs w:val="24"/>
      <w:lang w:eastAsia="en-US"/>
    </w:rPr>
  </w:style>
  <w:style w:type="paragraph" w:styleId="Titel">
    <w:name w:val="Title"/>
    <w:basedOn w:val="Standaard"/>
    <w:next w:val="Standaard"/>
    <w:link w:val="TitelChar"/>
    <w:qFormat/>
    <w:rsid w:val="005F5D9C"/>
    <w:pPr>
      <w:spacing w:after="300"/>
      <w:contextualSpacing/>
    </w:pPr>
    <w:rPr>
      <w:rFonts w:eastAsiaTheme="majorEastAsia" w:cstheme="majorBidi"/>
      <w:b/>
      <w:color w:val="841820"/>
      <w:spacing w:val="5"/>
      <w:kern w:val="28"/>
      <w:sz w:val="28"/>
      <w:szCs w:val="52"/>
    </w:rPr>
  </w:style>
  <w:style w:type="character" w:customStyle="1" w:styleId="TitelChar">
    <w:name w:val="Titel Char"/>
    <w:basedOn w:val="Standaardalinea-lettertype"/>
    <w:link w:val="Titel"/>
    <w:rsid w:val="005F5D9C"/>
    <w:rPr>
      <w:rFonts w:ascii="Bliss 2 Regular" w:eastAsiaTheme="majorEastAsia" w:hAnsi="Bliss 2 Regular" w:cstheme="majorBidi"/>
      <w:b/>
      <w:color w:val="841820"/>
      <w:spacing w:val="5"/>
      <w:kern w:val="28"/>
      <w:sz w:val="28"/>
      <w:szCs w:val="52"/>
      <w:lang w:val="nl-NL"/>
    </w:rPr>
  </w:style>
  <w:style w:type="paragraph" w:styleId="Documentstructuur">
    <w:name w:val="Document Map"/>
    <w:basedOn w:val="Standaard"/>
    <w:link w:val="DocumentstructuurChar"/>
    <w:rsid w:val="00801AB1"/>
    <w:rPr>
      <w:rFonts w:ascii="Tahoma" w:hAnsi="Tahoma" w:cs="Tahoma"/>
      <w:sz w:val="16"/>
      <w:szCs w:val="16"/>
    </w:rPr>
  </w:style>
  <w:style w:type="character" w:customStyle="1" w:styleId="DocumentstructuurChar">
    <w:name w:val="Documentstructuur Char"/>
    <w:basedOn w:val="Standaardalinea-lettertype"/>
    <w:link w:val="Documentstructuur"/>
    <w:rsid w:val="00801AB1"/>
    <w:rPr>
      <w:rFonts w:ascii="Tahoma" w:hAnsi="Tahoma" w:cs="Tahoma"/>
      <w:sz w:val="16"/>
      <w:szCs w:val="16"/>
      <w:lang w:val="nl-NL"/>
    </w:rPr>
  </w:style>
  <w:style w:type="numbering" w:customStyle="1" w:styleId="Style1">
    <w:name w:val="Style1"/>
    <w:uiPriority w:val="99"/>
    <w:rsid w:val="002F5C72"/>
    <w:pPr>
      <w:numPr>
        <w:numId w:val="19"/>
      </w:numPr>
    </w:pPr>
  </w:style>
  <w:style w:type="numbering" w:styleId="111111">
    <w:name w:val="Outline List 2"/>
    <w:basedOn w:val="Geenlijst"/>
    <w:rsid w:val="009E1554"/>
    <w:pPr>
      <w:numPr>
        <w:numId w:val="13"/>
      </w:numPr>
    </w:pPr>
  </w:style>
  <w:style w:type="table" w:styleId="Tabelraster">
    <w:name w:val="Table Grid"/>
    <w:basedOn w:val="Standaardtabel"/>
    <w:uiPriority w:val="59"/>
    <w:rsid w:val="00EF4C1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ompello-Grijs">
    <w:name w:val="Compello-Grijs"/>
    <w:basedOn w:val="Standaardtabel"/>
    <w:uiPriority w:val="99"/>
    <w:qFormat/>
    <w:rsid w:val="002C7EA1"/>
    <w:tblPr>
      <w:tblStyleRowBandSize w:val="1"/>
      <w:tblStyleColBandSize w:val="1"/>
      <w:tblBorders>
        <w:top w:val="single" w:sz="2" w:space="0" w:color="C0504D" w:themeColor="accent2"/>
        <w:left w:val="single" w:sz="2" w:space="0" w:color="C0504D" w:themeColor="accent2"/>
        <w:bottom w:val="single" w:sz="2" w:space="0" w:color="C0504D" w:themeColor="accent2"/>
        <w:right w:val="single" w:sz="2" w:space="0" w:color="C0504D" w:themeColor="accent2"/>
        <w:insideH w:val="single" w:sz="2" w:space="0" w:color="C0504D" w:themeColor="accent2"/>
        <w:insideV w:val="single" w:sz="2" w:space="0" w:color="C0504D" w:themeColor="accent2"/>
      </w:tblBorders>
    </w:tblPr>
    <w:tcPr>
      <w:shd w:val="clear" w:color="auto" w:fill="FFFFFF" w:themeFill="background1"/>
    </w:tcPr>
    <w:tblStylePr w:type="firstRow">
      <w:pPr>
        <w:spacing w:before="0" w:after="0" w:line="240" w:lineRule="auto"/>
      </w:pPr>
      <w:rPr>
        <w:rFonts w:ascii="Bliss 2 Regular" w:eastAsiaTheme="majorEastAsia" w:hAnsi="Bliss 2 Regular" w:cstheme="majorBidi"/>
        <w:b/>
        <w:bCs/>
        <w:color w:val="auto"/>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shd w:val="clear" w:color="auto" w:fill="C0504D" w:themeFill="accent2"/>
      </w:tcPr>
    </w:tblStylePr>
    <w:tblStylePr w:type="lastRow">
      <w:pPr>
        <w:spacing w:before="0" w:after="0" w:line="240" w:lineRule="auto"/>
      </w:pPr>
      <w:rPr>
        <w:rFonts w:ascii="Bliss 2 Regular" w:eastAsiaTheme="majorEastAsia" w:hAnsi="Bliss 2 Regular" w:cstheme="majorBidi"/>
        <w:b/>
        <w:bCs/>
      </w:rPr>
      <w:tblPr/>
      <w:tcPr>
        <w:tcBorders>
          <w:top w:val="single" w:sz="18" w:space="0" w:color="000000" w:themeColor="text1"/>
          <w:left w:val="single" w:sz="2" w:space="0" w:color="C0504D" w:themeColor="accent2"/>
          <w:bottom w:val="single" w:sz="2" w:space="0" w:color="C0504D" w:themeColor="accent2"/>
          <w:right w:val="single" w:sz="2" w:space="0" w:color="C0504D" w:themeColor="accent2"/>
          <w:insideH w:val="single" w:sz="2" w:space="0" w:color="C0504D" w:themeColor="accent2"/>
          <w:insideV w:val="single" w:sz="2" w:space="0" w:color="C0504D" w:themeColor="accent2"/>
        </w:tcBorders>
        <w:shd w:val="clear" w:color="auto" w:fill="FFFFFF" w:themeFill="background1"/>
      </w:tcPr>
    </w:tblStylePr>
    <w:tblStylePr w:type="firstCol">
      <w:rPr>
        <w:rFonts w:ascii="Bliss 2 Regular" w:eastAsiaTheme="majorEastAsia" w:hAnsi="Bliss 2 Regular" w:cstheme="majorBidi"/>
        <w:b/>
        <w:bCs/>
      </w:rPr>
    </w:tblStylePr>
    <w:tblStylePr w:type="lastCol">
      <w:rPr>
        <w:rFonts w:ascii="Bliss 2 Regular" w:eastAsiaTheme="majorEastAsia" w:hAnsi="Bliss 2 Regular" w:cstheme="majorBidi"/>
        <w:b/>
        <w:bCs/>
      </w:rPr>
      <w:tblPr/>
      <w:tcPr>
        <w:tcBorders>
          <w:top w:val="single" w:sz="2" w:space="0" w:color="C0504D" w:themeColor="accent2"/>
          <w:left w:val="single" w:sz="2" w:space="0" w:color="C0504D" w:themeColor="accent2"/>
          <w:bottom w:val="single" w:sz="2" w:space="0" w:color="C0504D" w:themeColor="accent2"/>
          <w:right w:val="single" w:sz="2" w:space="0" w:color="C0504D" w:themeColor="accent2"/>
          <w:insideH w:val="single" w:sz="2" w:space="0" w:color="C0504D" w:themeColor="accent2"/>
          <w:insideV w:val="single" w:sz="2" w:space="0" w:color="C0504D" w:themeColor="accent2"/>
          <w:tl2br w:val="nil"/>
          <w:tr2bl w:val="nil"/>
        </w:tcBorders>
        <w:shd w:val="clear" w:color="auto" w:fill="FFFFFF" w:themeFill="background1"/>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Compello-Kleur">
    <w:name w:val="Compello-Kleur"/>
    <w:basedOn w:val="Lichtraster"/>
    <w:uiPriority w:val="99"/>
    <w:qFormat/>
    <w:rsid w:val="002C7EA1"/>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FFFFFF" w:themeFill="background1"/>
    </w:tcPr>
    <w:tblStylePr w:type="firstRow">
      <w:pPr>
        <w:spacing w:before="0" w:after="0" w:line="240" w:lineRule="auto"/>
      </w:pPr>
      <w:rPr>
        <w:rFonts w:ascii="Bliss 2 Regular" w:eastAsiaTheme="majorEastAsia" w:hAnsi="Bliss 2 Regular" w:cstheme="majorBidi"/>
        <w:b w:val="0"/>
        <w:bCs/>
        <w:color w:val="EEECE1" w:themeColor="background2"/>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shd w:val="clear" w:color="auto" w:fill="4F81BD" w:themeFill="accent1"/>
      </w:tcPr>
    </w:tblStylePr>
    <w:tblStylePr w:type="lastRow">
      <w:pPr>
        <w:spacing w:before="0" w:after="0" w:line="240" w:lineRule="auto"/>
      </w:pPr>
      <w:rPr>
        <w:rFonts w:ascii="Bliss 2 Regular" w:eastAsiaTheme="majorEastAsia" w:hAnsi="Bliss 2 Regular" w:cstheme="majorBidi"/>
        <w:b/>
        <w:bCs/>
      </w:rPr>
      <w:tblPr/>
      <w:tcPr>
        <w:tcBorders>
          <w:top w:val="single" w:sz="18" w:space="0" w:color="4F81BD" w:themeColor="accent1"/>
          <w:left w:val="single" w:sz="8" w:space="0" w:color="000000" w:themeColor="text1"/>
          <w:bottom w:val="single" w:sz="2" w:space="0" w:color="4F81BD" w:themeColor="accent1"/>
          <w:right w:val="single" w:sz="8" w:space="0" w:color="000000" w:themeColor="text1"/>
          <w:insideH w:val="single" w:sz="8" w:space="0" w:color="4F81BD" w:themeColor="accent1"/>
          <w:insideV w:val="single" w:sz="8" w:space="0" w:color="000000" w:themeColor="text1"/>
        </w:tcBorders>
        <w:shd w:val="clear" w:color="auto" w:fill="FFFFFF" w:themeFill="background1"/>
      </w:tcPr>
    </w:tblStylePr>
    <w:tblStylePr w:type="firstCol">
      <w:rPr>
        <w:rFonts w:ascii="Bliss 2 Regular" w:eastAsiaTheme="majorEastAsia" w:hAnsi="Bliss 2 Regular" w:cstheme="majorBidi"/>
        <w:b/>
        <w:bCs/>
      </w:rPr>
    </w:tblStylePr>
    <w:tblStylePr w:type="lastCol">
      <w:rPr>
        <w:rFonts w:ascii="Bliss 2 Regular" w:eastAsiaTheme="majorEastAsia" w:hAnsi="Bliss 2 Regular"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
    <w:name w:val="Light Grid"/>
    <w:basedOn w:val="Standaardtabel"/>
    <w:uiPriority w:val="62"/>
    <w:rsid w:val="002C7EA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KoptekstChar">
    <w:name w:val="Koptekst Char"/>
    <w:basedOn w:val="Standaardalinea-lettertype"/>
    <w:link w:val="Koptekst"/>
    <w:uiPriority w:val="99"/>
    <w:rsid w:val="00105287"/>
    <w:rPr>
      <w:rFonts w:ascii="Arial" w:hAnsi="Arial"/>
      <w:sz w:val="16"/>
      <w:lang w:val="nl-NL"/>
    </w:rPr>
  </w:style>
  <w:style w:type="character" w:styleId="Verwijzingopmerking">
    <w:name w:val="annotation reference"/>
    <w:basedOn w:val="Standaardalinea-lettertype"/>
    <w:semiHidden/>
    <w:unhideWhenUsed/>
    <w:rsid w:val="00641DC2"/>
    <w:rPr>
      <w:sz w:val="16"/>
      <w:szCs w:val="16"/>
    </w:rPr>
  </w:style>
  <w:style w:type="paragraph" w:styleId="Tekstopmerking">
    <w:name w:val="annotation text"/>
    <w:basedOn w:val="Standaard"/>
    <w:link w:val="TekstopmerkingChar"/>
    <w:unhideWhenUsed/>
    <w:rsid w:val="00641DC2"/>
  </w:style>
  <w:style w:type="character" w:customStyle="1" w:styleId="TekstopmerkingChar">
    <w:name w:val="Tekst opmerking Char"/>
    <w:basedOn w:val="Standaardalinea-lettertype"/>
    <w:link w:val="Tekstopmerking"/>
    <w:rsid w:val="00641DC2"/>
    <w:rPr>
      <w:rFonts w:ascii="Arial" w:hAnsi="Arial"/>
      <w:lang w:val="nl-NL"/>
    </w:rPr>
  </w:style>
  <w:style w:type="paragraph" w:styleId="Onderwerpvanopmerking">
    <w:name w:val="annotation subject"/>
    <w:basedOn w:val="Tekstopmerking"/>
    <w:next w:val="Tekstopmerking"/>
    <w:link w:val="OnderwerpvanopmerkingChar"/>
    <w:semiHidden/>
    <w:unhideWhenUsed/>
    <w:rsid w:val="00641DC2"/>
    <w:rPr>
      <w:b/>
      <w:bCs/>
    </w:rPr>
  </w:style>
  <w:style w:type="character" w:customStyle="1" w:styleId="OnderwerpvanopmerkingChar">
    <w:name w:val="Onderwerp van opmerking Char"/>
    <w:basedOn w:val="TekstopmerkingChar"/>
    <w:link w:val="Onderwerpvanopmerking"/>
    <w:semiHidden/>
    <w:rsid w:val="00641DC2"/>
    <w:rPr>
      <w:rFonts w:ascii="Arial" w:hAnsi="Arial"/>
      <w:b/>
      <w:bCs/>
      <w:lang w:val="nl-NL"/>
    </w:rPr>
  </w:style>
  <w:style w:type="paragraph" w:styleId="Lijstalinea">
    <w:name w:val="List Paragraph"/>
    <w:basedOn w:val="Standaard"/>
    <w:uiPriority w:val="34"/>
    <w:qFormat/>
    <w:rsid w:val="008C5D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M:\Sjablonen\6.%20Voorstellen%20MT,%20TOB,%20VD%20en%20bestuur\Besluitvormend%20voorste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outs:outSpaceData xmlns:outs="http://schemas.microsoft.com/office/2009/outspace/metadata">
  <outs:relatedDates>
    <outs:relatedDate>
      <outs:type>3</outs:type>
      <outs:displayName>Last Modified</outs:displayName>
      <outs:dateTime>2009-10-09T12:09:00Z</outs:dateTime>
      <outs:isPinned>true</outs:isPinned>
    </outs:relatedDate>
    <outs:relatedDate>
      <outs:type>2</outs:type>
      <outs:displayName>Created</outs:displayName>
      <outs:dateTime>2009-01-12T12:41:00Z</outs:dateTime>
      <outs:isPinned>true</outs:isPinned>
    </outs:relatedDate>
    <outs:relatedDate>
      <outs:type>4</outs:type>
      <outs:displayName>Last Printed</outs:displayName>
      <outs:dateTime>1900-12-31T22:00:00Z</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AvenStyle gebruiker</outs:displayName>
          <outs:accountName/>
        </outs:relatedPerson>
      </outs:people>
      <outs:source>0</outs:source>
      <outs:isPinned>true</outs:isPinned>
    </outs:relatedPeopleItem>
    <outs:relatedPeopleItem>
      <outs:category>Last modified by</outs:category>
      <outs:people>
        <outs:relatedPerson>
          <outs:displayName>smilde</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F8DC3658ECC17B45A087EAD7D37217A0" ma:contentTypeVersion="1" ma:contentTypeDescription="Een nieuw document maken." ma:contentTypeScope="" ma:versionID="89854a08b24ff111717599480d71b3a6">
  <xsd:schema xmlns:xsd="http://www.w3.org/2001/XMLSchema" xmlns:xs="http://www.w3.org/2001/XMLSchema" xmlns:p="http://schemas.microsoft.com/office/2006/metadata/properties" targetNamespace="http://schemas.microsoft.com/office/2006/metadata/properties" ma:root="true" ma:fieldsID="d115396cdfeae987ca10e6ebb05746b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ED1A9E-BED1-4662-935F-626FC03EA5DA}">
  <ds:schemaRefs>
    <ds:schemaRef ds:uri="http://schemas.microsoft.com/sharepoint/v3/contenttype/forms"/>
  </ds:schemaRefs>
</ds:datastoreItem>
</file>

<file path=customXml/itemProps2.xml><?xml version="1.0" encoding="utf-8"?>
<ds:datastoreItem xmlns:ds="http://schemas.openxmlformats.org/officeDocument/2006/customXml" ds:itemID="{70FB0C15-83C8-4AA8-9A71-B2F006F167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60D491-F084-4416-AC88-C146B987A0B3}">
  <ds:schemaRefs>
    <ds:schemaRef ds:uri="http://schemas.microsoft.com/office/2009/outspace/metadata"/>
  </ds:schemaRefs>
</ds:datastoreItem>
</file>

<file path=customXml/itemProps4.xml><?xml version="1.0" encoding="utf-8"?>
<ds:datastoreItem xmlns:ds="http://schemas.openxmlformats.org/officeDocument/2006/customXml" ds:itemID="{009F000D-EF4E-42E8-A7AF-A3714BD13E1D}">
  <ds:schemaRefs>
    <ds:schemaRef ds:uri="http://schemas.openxmlformats.org/officeDocument/2006/bibliography"/>
  </ds:schemaRefs>
</ds:datastoreItem>
</file>

<file path=customXml/itemProps5.xml><?xml version="1.0" encoding="utf-8"?>
<ds:datastoreItem xmlns:ds="http://schemas.openxmlformats.org/officeDocument/2006/customXml" ds:itemID="{72E94273-FB89-4979-AF77-ACEE5EF33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Besluitvormend voorstel</Template>
  <TotalTime>5</TotalTime>
  <Pages>2</Pages>
  <Words>576</Words>
  <Characters>3560</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GGD IJSSELLAND</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Fleur Wilmsen</dc:creator>
  <cp:lastModifiedBy>Marjolein Fransen</cp:lastModifiedBy>
  <cp:revision>4</cp:revision>
  <cp:lastPrinted>2021-09-07T11:40:00Z</cp:lastPrinted>
  <dcterms:created xsi:type="dcterms:W3CDTF">2023-02-01T15:51:00Z</dcterms:created>
  <dcterms:modified xsi:type="dcterms:W3CDTF">2023-02-02T12:18:00Z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venStyleVersion">
    <vt:lpwstr>5.0.4</vt:lpwstr>
  </property>
  <property fmtid="{D5CDD505-2E9C-101B-9397-08002B2CF9AE}" pid="3" name="Type">
    <vt:lpwstr>Brief</vt:lpwstr>
  </property>
  <property fmtid="{D5CDD505-2E9C-101B-9397-08002B2CF9AE}" pid="4" name="txtDatum">
    <vt:lpwstr>woensdag 13 maart 2013</vt:lpwstr>
  </property>
  <property fmtid="{D5CDD505-2E9C-101B-9397-08002B2CF9AE}" pid="5" name="txtAuteur">
    <vt:lpwstr>Auteur</vt:lpwstr>
  </property>
  <property fmtid="{D5CDD505-2E9C-101B-9397-08002B2CF9AE}" pid="6" name="sToCompleteA">
    <vt:lpwstr/>
  </property>
  <property fmtid="{D5CDD505-2E9C-101B-9397-08002B2CF9AE}" pid="7" name="sToCompleteB">
    <vt:lpwstr/>
  </property>
  <property fmtid="{D5CDD505-2E9C-101B-9397-08002B2CF9AE}" pid="8" name="sToCompleteC">
    <vt:lpwstr/>
  </property>
  <property fmtid="{D5CDD505-2E9C-101B-9397-08002B2CF9AE}" pid="9" name="Disclaimer">
    <vt:lpwstr>True</vt:lpwstr>
  </property>
  <property fmtid="{D5CDD505-2E9C-101B-9397-08002B2CF9AE}" pid="10" name="txtAchternaam">
    <vt:lpwstr/>
  </property>
  <property fmtid="{D5CDD505-2E9C-101B-9397-08002B2CF9AE}" pid="11" name="txtTitel">
    <vt:lpwstr/>
  </property>
  <property fmtid="{D5CDD505-2E9C-101B-9397-08002B2CF9AE}" pid="12" name="txtVoorletters">
    <vt:lpwstr/>
  </property>
  <property fmtid="{D5CDD505-2E9C-101B-9397-08002B2CF9AE}" pid="13" name="txtVoornaam">
    <vt:lpwstr/>
  </property>
  <property fmtid="{D5CDD505-2E9C-101B-9397-08002B2CF9AE}" pid="14" name="txtTussenvoegsels">
    <vt:lpwstr/>
  </property>
  <property fmtid="{D5CDD505-2E9C-101B-9397-08002B2CF9AE}" pid="15" name="optMan">
    <vt:lpwstr>False</vt:lpwstr>
  </property>
  <property fmtid="{D5CDD505-2E9C-101B-9397-08002B2CF9AE}" pid="16" name="optVrouw">
    <vt:lpwstr>False</vt:lpwstr>
  </property>
  <property fmtid="{D5CDD505-2E9C-101B-9397-08002B2CF9AE}" pid="17" name="optOnbekend">
    <vt:lpwstr>True</vt:lpwstr>
  </property>
  <property fmtid="{D5CDD505-2E9C-101B-9397-08002B2CF9AE}" pid="18" name="txtAfdeling">
    <vt:lpwstr/>
  </property>
  <property fmtid="{D5CDD505-2E9C-101B-9397-08002B2CF9AE}" pid="19" name="optPostbus">
    <vt:lpwstr>True</vt:lpwstr>
  </property>
  <property fmtid="{D5CDD505-2E9C-101B-9397-08002B2CF9AE}" pid="20" name="optBezoek">
    <vt:lpwstr>False</vt:lpwstr>
  </property>
  <property fmtid="{D5CDD505-2E9C-101B-9397-08002B2CF9AE}" pid="21" name="txtStraat">
    <vt:lpwstr/>
  </property>
  <property fmtid="{D5CDD505-2E9C-101B-9397-08002B2CF9AE}" pid="22" name="txtPlaats">
    <vt:lpwstr/>
  </property>
  <property fmtid="{D5CDD505-2E9C-101B-9397-08002B2CF9AE}" pid="23" name="txtLand">
    <vt:lpwstr/>
  </property>
  <property fmtid="{D5CDD505-2E9C-101B-9397-08002B2CF9AE}" pid="24" name="KlantID">
    <vt:lpwstr/>
  </property>
  <property fmtid="{D5CDD505-2E9C-101B-9397-08002B2CF9AE}" pid="25" name="sKIXcode">
    <vt:lpwstr/>
  </property>
  <property fmtid="{D5CDD505-2E9C-101B-9397-08002B2CF9AE}" pid="26" name="txtAfzender">
    <vt:lpwstr> </vt:lpwstr>
  </property>
  <property fmtid="{D5CDD505-2E9C-101B-9397-08002B2CF9AE}" pid="27" name="TemplateVersion">
    <vt:lpwstr>20130201</vt:lpwstr>
  </property>
  <property fmtid="{D5CDD505-2E9C-101B-9397-08002B2CF9AE}" pid="28" name="Signature">
    <vt:lpwstr/>
  </property>
  <property fmtid="{D5CDD505-2E9C-101B-9397-08002B2CF9AE}" pid="29" name="txtOnzeRef">
    <vt:lpwstr> Ref</vt:lpwstr>
  </property>
  <property fmtid="{D5CDD505-2E9C-101B-9397-08002B2CF9AE}" pid="30" name="txtAanhef">
    <vt:lpwstr>Geachte heer/mevrouw,</vt:lpwstr>
  </property>
  <property fmtid="{D5CDD505-2E9C-101B-9397-08002B2CF9AE}" pid="31" name="txtOndertekening_1">
    <vt:lpwstr>Met vriendelijke groet,_x000d_
Veiligheidsregio</vt:lpwstr>
  </property>
  <property fmtid="{D5CDD505-2E9C-101B-9397-08002B2CF9AE}" pid="32" name="txtOndertekening_2">
    <vt:lpwstr>Simone Reinders_x000d_
</vt:lpwstr>
  </property>
  <property fmtid="{D5CDD505-2E9C-101B-9397-08002B2CF9AE}" pid="33" name="txtBijlagen">
    <vt:lpwstr> </vt:lpwstr>
  </property>
  <property fmtid="{D5CDD505-2E9C-101B-9397-08002B2CF9AE}" pid="34" name="Klantnummer">
    <vt:lpwstr/>
  </property>
  <property fmtid="{D5CDD505-2E9C-101B-9397-08002B2CF9AE}" pid="35" name="txtKlant">
    <vt:lpwstr/>
  </property>
  <property fmtid="{D5CDD505-2E9C-101B-9397-08002B2CF9AE}" pid="36" name="Straat">
    <vt:lpwstr/>
  </property>
  <property fmtid="{D5CDD505-2E9C-101B-9397-08002B2CF9AE}" pid="37" name="Plaats">
    <vt:lpwstr/>
  </property>
  <property fmtid="{D5CDD505-2E9C-101B-9397-08002B2CF9AE}" pid="38" name="Land">
    <vt:lpwstr/>
  </property>
  <property fmtid="{D5CDD505-2E9C-101B-9397-08002B2CF9AE}" pid="39" name="Functie">
    <vt:lpwstr/>
  </property>
  <property fmtid="{D5CDD505-2E9C-101B-9397-08002B2CF9AE}" pid="40" name="Group_Signing">
    <vt:lpwstr>formeel</vt:lpwstr>
  </property>
  <property fmtid="{D5CDD505-2E9C-101B-9397-08002B2CF9AE}" pid="41" name="txtOndertekening">
    <vt:lpwstr>Met vriendelijke groet,_x000d_
Veiligheidsregio_x000d_
_x000d_
_x000d_
_x000d_
Simone Reinders_x000d_
</vt:lpwstr>
  </property>
  <property fmtid="{D5CDD505-2E9C-101B-9397-08002B2CF9AE}" pid="42" name="sContact">
    <vt:lpwstr/>
  </property>
  <property fmtid="{D5CDD505-2E9C-101B-9397-08002B2CF9AE}" pid="43" name="ContentTypeId">
    <vt:lpwstr>0x010100F8DC3658ECC17B45A087EAD7D37217A0</vt:lpwstr>
  </property>
  <property fmtid="{D5CDD505-2E9C-101B-9397-08002B2CF9AE}" pid="44" name="Stuksoort">
    <vt:lpwstr>BDOC</vt:lpwstr>
  </property>
  <property fmtid="{D5CDD505-2E9C-101B-9397-08002B2CF9AE}" pid="45" name="IsMyDocuments">
    <vt:bool>true</vt:bool>
  </property>
  <property fmtid="{D5CDD505-2E9C-101B-9397-08002B2CF9AE}" pid="46" name="Corsanummer">
    <vt:lpwstr>BD.23.0004</vt:lpwstr>
  </property>
  <property fmtid="{D5CDD505-2E9C-101B-9397-08002B2CF9AE}" pid="47" name="CORSA_GUID">
    <vt:lpwstr>9ee738d2-40c8-6698-a414-05df14f8e1ba</vt:lpwstr>
  </property>
  <property fmtid="{D5CDD505-2E9C-101B-9397-08002B2CF9AE}" pid="48" name="CORSA_OBJECTTYPE">
    <vt:lpwstr>S</vt:lpwstr>
  </property>
  <property fmtid="{D5CDD505-2E9C-101B-9397-08002B2CF9AE}" pid="49" name="CORSA_OBJECTID">
    <vt:lpwstr>BD.23.0004</vt:lpwstr>
  </property>
  <property fmtid="{D5CDD505-2E9C-101B-9397-08002B2CF9AE}" pid="50" name="CORSA_VERSION">
    <vt:lpwstr>1</vt:lpwstr>
  </property>
</Properties>
</file>